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5AB" w:rsidRPr="000272BB" w:rsidRDefault="00FD45AB" w:rsidP="00FD45AB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272BB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8" o:title=""/>
          </v:shape>
        </w:pict>
      </w:r>
    </w:p>
    <w:p w:rsidR="00FD45AB" w:rsidRPr="000272BB" w:rsidRDefault="00FD45AB" w:rsidP="00FD45AB">
      <w:pPr>
        <w:jc w:val="center"/>
        <w:rPr>
          <w:b/>
          <w:sz w:val="28"/>
          <w:szCs w:val="28"/>
        </w:rPr>
      </w:pPr>
      <w:r w:rsidRPr="000272BB">
        <w:rPr>
          <w:b/>
          <w:sz w:val="28"/>
          <w:szCs w:val="28"/>
        </w:rPr>
        <w:t>АДМИНИСТРАЦИЯ КОРЕНОВСКОГО ГОРОДСКОГО ПОСЕЛЕНИЯ</w:t>
      </w:r>
    </w:p>
    <w:p w:rsidR="00FD45AB" w:rsidRPr="000272BB" w:rsidRDefault="00FD45AB" w:rsidP="00FD45AB">
      <w:pPr>
        <w:jc w:val="center"/>
        <w:rPr>
          <w:b/>
          <w:sz w:val="28"/>
          <w:szCs w:val="28"/>
        </w:rPr>
      </w:pPr>
      <w:r w:rsidRPr="000272BB">
        <w:rPr>
          <w:b/>
          <w:sz w:val="28"/>
          <w:szCs w:val="28"/>
        </w:rPr>
        <w:t xml:space="preserve"> КОРЕНОВСКОГО РАЙОНА</w:t>
      </w:r>
    </w:p>
    <w:p w:rsidR="00FD45AB" w:rsidRPr="000272BB" w:rsidRDefault="00FD45AB" w:rsidP="00FD45AB">
      <w:pPr>
        <w:jc w:val="center"/>
        <w:rPr>
          <w:b/>
          <w:sz w:val="36"/>
          <w:szCs w:val="36"/>
        </w:rPr>
      </w:pPr>
      <w:r w:rsidRPr="000272BB">
        <w:rPr>
          <w:b/>
          <w:sz w:val="36"/>
          <w:szCs w:val="36"/>
        </w:rPr>
        <w:t>ПОСТАНОВЛЕНИЕ</w:t>
      </w:r>
    </w:p>
    <w:p w:rsidR="00FD45AB" w:rsidRPr="000272BB" w:rsidRDefault="00FD45AB" w:rsidP="00FD45AB">
      <w:pPr>
        <w:jc w:val="center"/>
        <w:rPr>
          <w:b/>
        </w:rPr>
      </w:pPr>
    </w:p>
    <w:p w:rsidR="00FD45AB" w:rsidRPr="000272BB" w:rsidRDefault="00FD45AB" w:rsidP="00FD45AB">
      <w:pPr>
        <w:jc w:val="center"/>
        <w:rPr>
          <w:sz w:val="28"/>
          <w:szCs w:val="28"/>
        </w:rPr>
      </w:pPr>
      <w:r w:rsidRPr="000272BB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31.01.2025 </w:t>
      </w:r>
      <w:r w:rsidRPr="000272BB">
        <w:rPr>
          <w:sz w:val="28"/>
          <w:szCs w:val="28"/>
        </w:rPr>
        <w:t xml:space="preserve"> </w:t>
      </w:r>
      <w:r w:rsidRPr="000272BB">
        <w:rPr>
          <w:sz w:val="28"/>
          <w:szCs w:val="28"/>
        </w:rPr>
        <w:tab/>
        <w:t xml:space="preserve">   </w:t>
      </w:r>
      <w:r w:rsidRPr="000272BB">
        <w:rPr>
          <w:sz w:val="28"/>
          <w:szCs w:val="28"/>
        </w:rPr>
        <w:tab/>
      </w:r>
      <w:r w:rsidRPr="000272B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272BB">
        <w:rPr>
          <w:sz w:val="28"/>
          <w:szCs w:val="28"/>
        </w:rPr>
        <w:t>№</w:t>
      </w:r>
      <w:r>
        <w:rPr>
          <w:sz w:val="28"/>
          <w:szCs w:val="28"/>
        </w:rPr>
        <w:t xml:space="preserve"> 83</w:t>
      </w:r>
    </w:p>
    <w:p w:rsidR="00FD45AB" w:rsidRPr="000272BB" w:rsidRDefault="00FD45AB" w:rsidP="00FD45AB">
      <w:pPr>
        <w:jc w:val="center"/>
        <w:rPr>
          <w:sz w:val="28"/>
          <w:szCs w:val="28"/>
        </w:rPr>
      </w:pPr>
      <w:r w:rsidRPr="000272BB">
        <w:rPr>
          <w:sz w:val="28"/>
          <w:szCs w:val="28"/>
        </w:rPr>
        <w:t xml:space="preserve">г. Кореновск </w:t>
      </w:r>
    </w:p>
    <w:p w:rsidR="00162A92" w:rsidRDefault="00162A92" w:rsidP="00FD45AB">
      <w:pPr>
        <w:tabs>
          <w:tab w:val="left" w:pos="8505"/>
        </w:tabs>
        <w:rPr>
          <w:b/>
          <w:sz w:val="28"/>
          <w:szCs w:val="28"/>
        </w:rPr>
      </w:pPr>
    </w:p>
    <w:p w:rsidR="00FD45AB" w:rsidRDefault="00FD45AB" w:rsidP="00FD45AB">
      <w:pPr>
        <w:tabs>
          <w:tab w:val="left" w:pos="8505"/>
        </w:tabs>
        <w:rPr>
          <w:b/>
          <w:sz w:val="28"/>
          <w:szCs w:val="28"/>
        </w:rPr>
      </w:pPr>
    </w:p>
    <w:p w:rsidR="00162A92" w:rsidRPr="006B696D" w:rsidRDefault="00162A92" w:rsidP="006B696D">
      <w:pPr>
        <w:tabs>
          <w:tab w:val="left" w:pos="8505"/>
        </w:tabs>
        <w:suppressAutoHyphens w:val="0"/>
        <w:jc w:val="center"/>
        <w:rPr>
          <w:b/>
          <w:sz w:val="28"/>
          <w:szCs w:val="28"/>
        </w:rPr>
      </w:pPr>
      <w:r w:rsidRPr="006736C5">
        <w:rPr>
          <w:b/>
          <w:sz w:val="28"/>
          <w:szCs w:val="28"/>
        </w:rPr>
        <w:t xml:space="preserve">Об утверждении отчета </w:t>
      </w:r>
      <w:r>
        <w:rPr>
          <w:b/>
          <w:sz w:val="28"/>
          <w:szCs w:val="28"/>
        </w:rPr>
        <w:t>о реализации</w:t>
      </w:r>
      <w:r w:rsidRPr="006736C5">
        <w:rPr>
          <w:b/>
          <w:sz w:val="28"/>
          <w:szCs w:val="28"/>
        </w:rPr>
        <w:t xml:space="preserve"> </w:t>
      </w:r>
      <w:r w:rsidR="006B696D" w:rsidRPr="006B696D">
        <w:rPr>
          <w:b/>
          <w:sz w:val="28"/>
          <w:szCs w:val="28"/>
        </w:rPr>
        <w:t xml:space="preserve">муниципальной программы Кореновского городского поселения Кореновского района </w:t>
      </w:r>
      <w:r w:rsidR="006B696D" w:rsidRPr="006B696D">
        <w:rPr>
          <w:b/>
          <w:sz w:val="28"/>
          <w:szCs w:val="28"/>
        </w:rPr>
        <w:br/>
      </w:r>
      <w:r w:rsidR="006B696D" w:rsidRPr="006B6602">
        <w:rPr>
          <w:b/>
          <w:sz w:val="28"/>
          <w:szCs w:val="28"/>
        </w:rPr>
        <w:t>«</w:t>
      </w:r>
      <w:r w:rsidR="006B696D" w:rsidRPr="006B696D">
        <w:rPr>
          <w:b/>
          <w:sz w:val="28"/>
          <w:szCs w:val="28"/>
        </w:rPr>
        <w:t xml:space="preserve"> </w:t>
      </w:r>
      <w:r w:rsidR="006B696D" w:rsidRPr="0005391A">
        <w:rPr>
          <w:b/>
          <w:sz w:val="28"/>
          <w:szCs w:val="28"/>
        </w:rPr>
        <w:t>Информатизация Кореновского городского поселения</w:t>
      </w:r>
      <w:r w:rsidR="006B696D" w:rsidRPr="0005391A">
        <w:rPr>
          <w:b/>
          <w:sz w:val="28"/>
          <w:szCs w:val="28"/>
        </w:rPr>
        <w:br/>
      </w:r>
      <w:r w:rsidR="006B696D">
        <w:rPr>
          <w:b/>
          <w:sz w:val="28"/>
          <w:szCs w:val="28"/>
        </w:rPr>
        <w:t>на 2024-2026</w:t>
      </w:r>
      <w:r w:rsidR="006B696D" w:rsidRPr="006B6602">
        <w:rPr>
          <w:b/>
          <w:sz w:val="28"/>
          <w:szCs w:val="28"/>
        </w:rPr>
        <w:t xml:space="preserve"> </w:t>
      </w:r>
      <w:r w:rsidR="006B696D">
        <w:rPr>
          <w:b/>
          <w:sz w:val="28"/>
          <w:szCs w:val="28"/>
        </w:rPr>
        <w:t>года</w:t>
      </w:r>
      <w:r w:rsidR="006B696D" w:rsidRPr="006B6602">
        <w:rPr>
          <w:b/>
          <w:sz w:val="28"/>
          <w:szCs w:val="28"/>
        </w:rPr>
        <w:t>»</w:t>
      </w:r>
      <w:r w:rsidR="00D34F9A" w:rsidRPr="006B696D">
        <w:rPr>
          <w:b/>
          <w:sz w:val="28"/>
          <w:szCs w:val="28"/>
        </w:rPr>
        <w:t xml:space="preserve"> за 2024</w:t>
      </w:r>
      <w:r w:rsidRPr="006B696D">
        <w:rPr>
          <w:b/>
          <w:sz w:val="28"/>
          <w:szCs w:val="28"/>
        </w:rPr>
        <w:t xml:space="preserve"> год</w:t>
      </w:r>
    </w:p>
    <w:p w:rsidR="00162A92" w:rsidRDefault="00162A92" w:rsidP="00162A92">
      <w:pPr>
        <w:jc w:val="center"/>
        <w:rPr>
          <w:sz w:val="28"/>
          <w:szCs w:val="28"/>
        </w:rPr>
      </w:pPr>
    </w:p>
    <w:p w:rsidR="00162A92" w:rsidRDefault="00162A92" w:rsidP="00162A92">
      <w:pPr>
        <w:jc w:val="center"/>
        <w:rPr>
          <w:sz w:val="28"/>
          <w:szCs w:val="28"/>
        </w:rPr>
      </w:pPr>
    </w:p>
    <w:p w:rsidR="00162A92" w:rsidRPr="00D12668" w:rsidRDefault="00162A92" w:rsidP="00162A92">
      <w:pPr>
        <w:ind w:firstLine="709"/>
        <w:jc w:val="both"/>
        <w:rPr>
          <w:sz w:val="28"/>
          <w:szCs w:val="28"/>
        </w:rPr>
      </w:pPr>
      <w:r w:rsidRPr="00D12668">
        <w:rPr>
          <w:sz w:val="28"/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</w:t>
      </w:r>
      <w:r>
        <w:rPr>
          <w:sz w:val="28"/>
          <w:szCs w:val="28"/>
        </w:rPr>
        <w:t xml:space="preserve"> </w:t>
      </w:r>
      <w:r w:rsidRPr="00D12668">
        <w:rPr>
          <w:sz w:val="28"/>
          <w:szCs w:val="28"/>
        </w:rPr>
        <w:t xml:space="preserve">№ 1152 «Об утверждении Порядка разработки, утверждения </w:t>
      </w:r>
      <w:r w:rsidR="00D34F9A">
        <w:rPr>
          <w:sz w:val="28"/>
          <w:szCs w:val="28"/>
        </w:rPr>
        <w:t xml:space="preserve">и </w:t>
      </w:r>
      <w:r w:rsidRPr="00D12668">
        <w:rPr>
          <w:sz w:val="28"/>
          <w:szCs w:val="28"/>
        </w:rPr>
        <w:t xml:space="preserve">реализации ведомственных целевых программ в Кореновском городском поселении Кореновского района» (с изменением от 6 октября 2020 года № 808), администрация Кореновского городского поселения Кореновского района </w:t>
      </w:r>
      <w:r w:rsidR="009B0F9B">
        <w:rPr>
          <w:sz w:val="28"/>
          <w:szCs w:val="28"/>
        </w:rPr>
        <w:br/>
      </w:r>
      <w:r w:rsidRPr="00D12668">
        <w:rPr>
          <w:sz w:val="28"/>
          <w:szCs w:val="28"/>
        </w:rPr>
        <w:t>п о с т а н о в л я е т:</w:t>
      </w:r>
    </w:p>
    <w:p w:rsidR="00162A92" w:rsidRPr="003D6750" w:rsidRDefault="00162A92" w:rsidP="00162A92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D6750">
        <w:rPr>
          <w:color w:val="000000"/>
          <w:sz w:val="28"/>
          <w:szCs w:val="28"/>
        </w:rPr>
        <w:t xml:space="preserve">Утвердить отчет о реализации </w:t>
      </w:r>
      <w:r w:rsidR="0054249B" w:rsidRPr="0054249B">
        <w:rPr>
          <w:sz w:val="28"/>
          <w:szCs w:val="28"/>
        </w:rPr>
        <w:t>муниципальной программы Кореновского городского поселения Кореновского района «Информатизация Кореновского городского поселения</w:t>
      </w:r>
      <w:r w:rsidR="0054249B">
        <w:rPr>
          <w:sz w:val="28"/>
          <w:szCs w:val="28"/>
        </w:rPr>
        <w:t xml:space="preserve"> </w:t>
      </w:r>
      <w:r w:rsidR="0054249B" w:rsidRPr="0054249B">
        <w:rPr>
          <w:sz w:val="28"/>
          <w:szCs w:val="28"/>
        </w:rPr>
        <w:t>на 2024-2026 года» за 2024 год</w:t>
      </w:r>
      <w:r w:rsidR="0054249B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(прилагается).</w:t>
      </w:r>
    </w:p>
    <w:p w:rsidR="00162A92" w:rsidRPr="003D6750" w:rsidRDefault="00162A92" w:rsidP="00162A92">
      <w:pPr>
        <w:ind w:firstLine="709"/>
        <w:jc w:val="both"/>
        <w:rPr>
          <w:color w:val="000000"/>
          <w:sz w:val="28"/>
          <w:szCs w:val="28"/>
          <w:lang w:eastAsia="ru-RU"/>
        </w:rPr>
      </w:pPr>
      <w:r w:rsidRPr="003D6750">
        <w:rPr>
          <w:color w:val="000000"/>
          <w:sz w:val="28"/>
          <w:szCs w:val="28"/>
          <w:lang w:eastAsia="ru-RU"/>
        </w:rPr>
        <w:t xml:space="preserve">2. Общему отделу администрации Кореновского городского </w:t>
      </w:r>
      <w:r>
        <w:rPr>
          <w:color w:val="000000"/>
          <w:sz w:val="28"/>
          <w:szCs w:val="28"/>
          <w:lang w:eastAsia="ru-RU"/>
        </w:rPr>
        <w:t>поселения Кореновского района (</w:t>
      </w:r>
      <w:r w:rsidR="00833124">
        <w:rPr>
          <w:color w:val="000000"/>
          <w:sz w:val="28"/>
          <w:szCs w:val="28"/>
          <w:lang w:eastAsia="ru-RU"/>
        </w:rPr>
        <w:t>Козыренко</w:t>
      </w:r>
      <w:r>
        <w:rPr>
          <w:color w:val="000000"/>
          <w:sz w:val="28"/>
          <w:szCs w:val="28"/>
          <w:lang w:eastAsia="ru-RU"/>
        </w:rPr>
        <w:t>) обеспечить размещение</w:t>
      </w:r>
      <w:r w:rsidRPr="003D6750">
        <w:rPr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настоящего постановления на официальном сайте администрации</w:t>
      </w:r>
      <w:r w:rsidRPr="003D6750">
        <w:rPr>
          <w:color w:val="000000"/>
          <w:sz w:val="28"/>
          <w:szCs w:val="28"/>
          <w:lang w:eastAsia="ru-RU"/>
        </w:rPr>
        <w:t xml:space="preserve"> Кореновского городского поселения Кореновского района в </w:t>
      </w:r>
      <w:r>
        <w:rPr>
          <w:color w:val="000000"/>
          <w:sz w:val="28"/>
          <w:szCs w:val="28"/>
          <w:lang w:eastAsia="ru-RU"/>
        </w:rPr>
        <w:t xml:space="preserve">информационно-телекоммуникационной </w:t>
      </w:r>
      <w:r w:rsidRPr="003D6750">
        <w:rPr>
          <w:color w:val="000000"/>
          <w:sz w:val="28"/>
          <w:szCs w:val="28"/>
          <w:lang w:eastAsia="ru-RU"/>
        </w:rPr>
        <w:t xml:space="preserve">сети </w:t>
      </w:r>
      <w:r>
        <w:rPr>
          <w:color w:val="000000"/>
          <w:sz w:val="28"/>
          <w:szCs w:val="28"/>
          <w:lang w:eastAsia="ru-RU"/>
        </w:rPr>
        <w:t>«</w:t>
      </w:r>
      <w:r w:rsidRPr="003D6750">
        <w:rPr>
          <w:color w:val="000000"/>
          <w:sz w:val="28"/>
          <w:szCs w:val="28"/>
          <w:lang w:eastAsia="ru-RU"/>
        </w:rPr>
        <w:t>Интернет</w:t>
      </w:r>
      <w:r>
        <w:rPr>
          <w:color w:val="000000"/>
          <w:sz w:val="28"/>
          <w:szCs w:val="28"/>
          <w:lang w:eastAsia="ru-RU"/>
        </w:rPr>
        <w:t>»</w:t>
      </w:r>
      <w:r w:rsidRPr="003D6750">
        <w:rPr>
          <w:color w:val="000000"/>
          <w:sz w:val="28"/>
          <w:szCs w:val="28"/>
          <w:lang w:eastAsia="ru-RU"/>
        </w:rPr>
        <w:t>.</w:t>
      </w:r>
    </w:p>
    <w:p w:rsidR="00162A92" w:rsidRPr="003D6750" w:rsidRDefault="00162A92" w:rsidP="00162A92">
      <w:pPr>
        <w:ind w:firstLine="709"/>
        <w:jc w:val="both"/>
        <w:rPr>
          <w:color w:val="000000"/>
          <w:sz w:val="28"/>
          <w:szCs w:val="28"/>
        </w:rPr>
      </w:pPr>
      <w:r w:rsidRPr="003D6750">
        <w:rPr>
          <w:color w:val="000000"/>
          <w:sz w:val="28"/>
          <w:szCs w:val="28"/>
        </w:rPr>
        <w:t>3. Контроль за выполнением настоящего постановления</w:t>
      </w:r>
      <w:r w:rsidRPr="008549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возложить на заместителя главы Кореновского городского поселения Кореновского района </w:t>
      </w:r>
      <w:r w:rsidR="00271F83">
        <w:rPr>
          <w:sz w:val="28"/>
          <w:szCs w:val="28"/>
        </w:rPr>
        <w:t>Я.Е Слепокурову</w:t>
      </w:r>
      <w:r>
        <w:rPr>
          <w:sz w:val="28"/>
          <w:szCs w:val="28"/>
        </w:rPr>
        <w:t>.</w:t>
      </w:r>
    </w:p>
    <w:p w:rsidR="00162A92" w:rsidRPr="003D6750" w:rsidRDefault="00162A92" w:rsidP="00162A92">
      <w:pPr>
        <w:ind w:firstLine="709"/>
        <w:jc w:val="both"/>
        <w:rPr>
          <w:color w:val="000000"/>
          <w:sz w:val="28"/>
          <w:szCs w:val="28"/>
        </w:rPr>
      </w:pPr>
      <w:r w:rsidRPr="003D6750">
        <w:rPr>
          <w:color w:val="000000"/>
          <w:sz w:val="28"/>
          <w:szCs w:val="28"/>
        </w:rPr>
        <w:t>4. Постановление вступает в силу со дня его подписания</w:t>
      </w:r>
      <w:r>
        <w:rPr>
          <w:color w:val="000000"/>
          <w:sz w:val="28"/>
          <w:szCs w:val="28"/>
        </w:rPr>
        <w:t>.</w:t>
      </w:r>
    </w:p>
    <w:p w:rsidR="00162A92" w:rsidRPr="00D979FA" w:rsidRDefault="00162A92" w:rsidP="00162A92">
      <w:pPr>
        <w:tabs>
          <w:tab w:val="center" w:pos="4677"/>
        </w:tabs>
        <w:ind w:firstLine="709"/>
        <w:rPr>
          <w:bCs/>
          <w:sz w:val="28"/>
          <w:szCs w:val="28"/>
        </w:rPr>
      </w:pPr>
    </w:p>
    <w:p w:rsidR="00162A92" w:rsidRPr="00D979FA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Pr="008A0BD1">
        <w:rPr>
          <w:bCs/>
          <w:sz w:val="28"/>
          <w:szCs w:val="28"/>
        </w:rPr>
        <w:t>лав</w:t>
      </w:r>
      <w:r>
        <w:rPr>
          <w:bCs/>
          <w:sz w:val="28"/>
          <w:szCs w:val="28"/>
        </w:rPr>
        <w:t>а</w:t>
      </w: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Кореновского городского поселения</w:t>
      </w: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Кореновского района                         </w:t>
      </w:r>
      <w:r w:rsidRPr="008A0BD1">
        <w:rPr>
          <w:bCs/>
          <w:sz w:val="28"/>
          <w:szCs w:val="28"/>
        </w:rPr>
        <w:t xml:space="preserve">                      </w:t>
      </w:r>
      <w:r>
        <w:rPr>
          <w:bCs/>
          <w:sz w:val="28"/>
          <w:szCs w:val="28"/>
        </w:rPr>
        <w:t xml:space="preserve">                            М.О. Шутылев</w:t>
      </w: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0E5DAE" w:rsidRDefault="000E5DAE" w:rsidP="00162A92">
      <w:pPr>
        <w:tabs>
          <w:tab w:val="center" w:pos="4677"/>
        </w:tabs>
        <w:rPr>
          <w:bCs/>
          <w:sz w:val="28"/>
          <w:szCs w:val="28"/>
        </w:rPr>
        <w:sectPr w:rsidR="000E5DAE" w:rsidSect="00C43044">
          <w:headerReference w:type="default" r:id="rId9"/>
          <w:headerReference w:type="first" r:id="rId10"/>
          <w:footnotePr>
            <w:pos w:val="beneathText"/>
          </w:footnotePr>
          <w:pgSz w:w="11905" w:h="16837"/>
          <w:pgMar w:top="1134" w:right="567" w:bottom="1134" w:left="1701" w:header="1134" w:footer="720" w:gutter="0"/>
          <w:cols w:space="720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162A92" w:rsidRPr="00287C28" w:rsidTr="00DB7968">
        <w:tc>
          <w:tcPr>
            <w:tcW w:w="4926" w:type="dxa"/>
          </w:tcPr>
          <w:p w:rsidR="00162A92" w:rsidRPr="00287C28" w:rsidRDefault="00162A92" w:rsidP="00DB7968">
            <w:pPr>
              <w:tabs>
                <w:tab w:val="left" w:pos="8520"/>
              </w:tabs>
            </w:pPr>
          </w:p>
        </w:tc>
        <w:tc>
          <w:tcPr>
            <w:tcW w:w="4927" w:type="dxa"/>
          </w:tcPr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ПРИЛОЖЕНИЕ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УТВЕРЖДЕН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постановлением администрация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287C28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</w:t>
            </w:r>
            <w:r w:rsidR="00FD45AB">
              <w:rPr>
                <w:sz w:val="28"/>
                <w:szCs w:val="28"/>
              </w:rPr>
              <w:t xml:space="preserve">31.01.2025 </w:t>
            </w:r>
            <w:r w:rsidR="008861E1">
              <w:rPr>
                <w:sz w:val="28"/>
                <w:szCs w:val="28"/>
              </w:rPr>
              <w:t xml:space="preserve">№ </w:t>
            </w:r>
            <w:r w:rsidR="00FD45AB">
              <w:rPr>
                <w:sz w:val="28"/>
                <w:szCs w:val="28"/>
              </w:rPr>
              <w:t>83</w:t>
            </w:r>
          </w:p>
          <w:p w:rsidR="00162A92" w:rsidRPr="00287C28" w:rsidRDefault="00162A92" w:rsidP="00DB7968">
            <w:pPr>
              <w:spacing w:line="100" w:lineRule="atLeast"/>
              <w:jc w:val="center"/>
            </w:pPr>
          </w:p>
        </w:tc>
      </w:tr>
    </w:tbl>
    <w:p w:rsidR="00162A92" w:rsidRPr="00F41A5F" w:rsidRDefault="00162A92" w:rsidP="00162A92">
      <w:pPr>
        <w:jc w:val="center"/>
        <w:rPr>
          <w:color w:val="000000"/>
          <w:sz w:val="16"/>
          <w:szCs w:val="16"/>
        </w:rPr>
      </w:pPr>
    </w:p>
    <w:p w:rsidR="00162A92" w:rsidRPr="00287C28" w:rsidRDefault="00162A92" w:rsidP="00162A92">
      <w:pPr>
        <w:jc w:val="center"/>
        <w:rPr>
          <w:color w:val="000000"/>
          <w:sz w:val="28"/>
          <w:szCs w:val="28"/>
        </w:rPr>
      </w:pPr>
      <w:r w:rsidRPr="00287C28">
        <w:rPr>
          <w:color w:val="000000"/>
          <w:sz w:val="28"/>
          <w:szCs w:val="28"/>
        </w:rPr>
        <w:t xml:space="preserve">ОТЧЕТ  </w:t>
      </w:r>
    </w:p>
    <w:p w:rsidR="00162A92" w:rsidRPr="00287C28" w:rsidRDefault="002639F1" w:rsidP="00162A92">
      <w:pPr>
        <w:jc w:val="center"/>
        <w:rPr>
          <w:sz w:val="28"/>
          <w:szCs w:val="28"/>
        </w:rPr>
      </w:pPr>
      <w:r w:rsidRPr="003D6750">
        <w:rPr>
          <w:color w:val="000000"/>
          <w:sz w:val="28"/>
          <w:szCs w:val="28"/>
        </w:rPr>
        <w:t xml:space="preserve">о реализации </w:t>
      </w:r>
      <w:r w:rsidRPr="0054249B">
        <w:rPr>
          <w:sz w:val="28"/>
          <w:szCs w:val="28"/>
        </w:rPr>
        <w:t>муниципальной программы Кореновского городского поселения Кореновского района «Информатизация Кореновского городского поселения</w:t>
      </w:r>
      <w:r>
        <w:rPr>
          <w:sz w:val="28"/>
          <w:szCs w:val="28"/>
        </w:rPr>
        <w:t xml:space="preserve"> </w:t>
      </w:r>
      <w:r w:rsidRPr="0054249B">
        <w:rPr>
          <w:sz w:val="28"/>
          <w:szCs w:val="28"/>
        </w:rPr>
        <w:t xml:space="preserve">на 2024-2026 года» </w:t>
      </w:r>
      <w:r w:rsidR="00162A92" w:rsidRPr="00287C28">
        <w:rPr>
          <w:bCs/>
          <w:sz w:val="28"/>
          <w:szCs w:val="28"/>
        </w:rPr>
        <w:t>за 202</w:t>
      </w:r>
      <w:r w:rsidR="00697822">
        <w:rPr>
          <w:bCs/>
          <w:sz w:val="28"/>
          <w:szCs w:val="28"/>
        </w:rPr>
        <w:t>4</w:t>
      </w:r>
      <w:r w:rsidR="00162A92" w:rsidRPr="00287C28">
        <w:rPr>
          <w:bCs/>
          <w:sz w:val="28"/>
          <w:szCs w:val="28"/>
        </w:rPr>
        <w:t xml:space="preserve"> год</w:t>
      </w:r>
    </w:p>
    <w:p w:rsidR="00162A92" w:rsidRDefault="00162A92" w:rsidP="00162A92">
      <w:pPr>
        <w:rPr>
          <w:sz w:val="16"/>
          <w:szCs w:val="16"/>
        </w:rPr>
      </w:pPr>
    </w:p>
    <w:p w:rsidR="00162A92" w:rsidRPr="007B03C8" w:rsidRDefault="00162A92" w:rsidP="00162A92">
      <w:pPr>
        <w:rPr>
          <w:sz w:val="12"/>
          <w:szCs w:val="16"/>
        </w:rPr>
      </w:pPr>
    </w:p>
    <w:p w:rsidR="00162A92" w:rsidRDefault="000D3725" w:rsidP="00162A92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М</w:t>
      </w:r>
      <w:r w:rsidRPr="0054249B">
        <w:rPr>
          <w:sz w:val="28"/>
          <w:szCs w:val="28"/>
        </w:rPr>
        <w:t>униципальн</w:t>
      </w:r>
      <w:r>
        <w:rPr>
          <w:sz w:val="28"/>
          <w:szCs w:val="28"/>
        </w:rPr>
        <w:t>ая</w:t>
      </w:r>
      <w:r w:rsidRPr="0054249B">
        <w:rPr>
          <w:sz w:val="28"/>
          <w:szCs w:val="28"/>
        </w:rPr>
        <w:t xml:space="preserve"> программ</w:t>
      </w:r>
      <w:r w:rsidR="00C75655">
        <w:rPr>
          <w:sz w:val="28"/>
          <w:szCs w:val="28"/>
        </w:rPr>
        <w:t>а</w:t>
      </w:r>
      <w:r w:rsidRPr="0054249B">
        <w:rPr>
          <w:sz w:val="28"/>
          <w:szCs w:val="28"/>
        </w:rPr>
        <w:t xml:space="preserve"> Кореновского городского поселения Кореновского района «Информатизация Кореновского городского поселения</w:t>
      </w:r>
      <w:r>
        <w:rPr>
          <w:sz w:val="28"/>
          <w:szCs w:val="28"/>
        </w:rPr>
        <w:t xml:space="preserve"> </w:t>
      </w:r>
      <w:r w:rsidRPr="0054249B">
        <w:rPr>
          <w:sz w:val="28"/>
          <w:szCs w:val="28"/>
        </w:rPr>
        <w:t xml:space="preserve">на 2024-2026 года» </w:t>
      </w:r>
      <w:r w:rsidR="00162A92" w:rsidRPr="00287C28">
        <w:rPr>
          <w:sz w:val="28"/>
          <w:szCs w:val="28"/>
        </w:rPr>
        <w:t xml:space="preserve">была </w:t>
      </w:r>
      <w:r w:rsidR="00162A92" w:rsidRPr="00287C28">
        <w:rPr>
          <w:color w:val="000000"/>
          <w:sz w:val="28"/>
          <w:szCs w:val="28"/>
        </w:rPr>
        <w:t>утверждена постановлением администрации Кореновского городского по</w:t>
      </w:r>
      <w:r w:rsidR="00162A92">
        <w:rPr>
          <w:color w:val="000000"/>
          <w:sz w:val="28"/>
          <w:szCs w:val="28"/>
        </w:rPr>
        <w:t xml:space="preserve">селения Кореновского района </w:t>
      </w:r>
      <w:r w:rsidR="00162A92" w:rsidRPr="00287C28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0</w:t>
      </w:r>
      <w:r w:rsidR="00742D57">
        <w:rPr>
          <w:color w:val="000000"/>
          <w:sz w:val="28"/>
          <w:szCs w:val="28"/>
        </w:rPr>
        <w:t>1</w:t>
      </w:r>
      <w:r w:rsidR="00162A92" w:rsidRPr="00287C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ноя</w:t>
      </w:r>
      <w:r w:rsidR="00162A92" w:rsidRPr="00287C28">
        <w:rPr>
          <w:color w:val="000000"/>
          <w:sz w:val="28"/>
          <w:szCs w:val="28"/>
        </w:rPr>
        <w:t>бря 20</w:t>
      </w:r>
      <w:r w:rsidR="00742D57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3</w:t>
      </w:r>
      <w:r w:rsidR="00162A92" w:rsidRPr="00287C28">
        <w:rPr>
          <w:color w:val="000000"/>
          <w:sz w:val="28"/>
          <w:szCs w:val="28"/>
        </w:rPr>
        <w:t xml:space="preserve"> года № 1</w:t>
      </w:r>
      <w:r>
        <w:rPr>
          <w:color w:val="000000"/>
          <w:sz w:val="28"/>
          <w:szCs w:val="28"/>
        </w:rPr>
        <w:t>377</w:t>
      </w:r>
      <w:r w:rsidR="00742D57">
        <w:rPr>
          <w:color w:val="000000"/>
          <w:sz w:val="28"/>
          <w:szCs w:val="28"/>
        </w:rPr>
        <w:t>.</w:t>
      </w:r>
    </w:p>
    <w:p w:rsidR="00162A92" w:rsidRPr="00287C28" w:rsidRDefault="00162A92" w:rsidP="00162A92">
      <w:pPr>
        <w:ind w:firstLine="709"/>
        <w:jc w:val="both"/>
        <w:rPr>
          <w:sz w:val="28"/>
          <w:szCs w:val="28"/>
        </w:rPr>
      </w:pPr>
      <w:r w:rsidRPr="00287C28">
        <w:rPr>
          <w:sz w:val="28"/>
          <w:szCs w:val="28"/>
        </w:rPr>
        <w:t xml:space="preserve">В </w:t>
      </w:r>
      <w:r w:rsidR="00827B5A">
        <w:rPr>
          <w:sz w:val="28"/>
          <w:szCs w:val="28"/>
        </w:rPr>
        <w:t xml:space="preserve">2024 </w:t>
      </w:r>
      <w:r w:rsidRPr="00287C28">
        <w:rPr>
          <w:sz w:val="28"/>
          <w:szCs w:val="28"/>
        </w:rPr>
        <w:t xml:space="preserve">году в рамках реализации Программы предусматривалось выполнение мероприятий: </w:t>
      </w:r>
    </w:p>
    <w:p w:rsidR="00927C73" w:rsidRPr="00287C28" w:rsidRDefault="00927C73" w:rsidP="00927C73">
      <w:pPr>
        <w:widowControl w:val="0"/>
        <w:numPr>
          <w:ilvl w:val="0"/>
          <w:numId w:val="29"/>
        </w:numPr>
        <w:suppressAutoHyphens w:val="0"/>
        <w:ind w:left="0" w:firstLine="709"/>
        <w:jc w:val="both"/>
        <w:rPr>
          <w:sz w:val="28"/>
          <w:szCs w:val="28"/>
          <w:lang w:eastAsia="ru-RU"/>
        </w:rPr>
      </w:pPr>
      <w:r w:rsidRPr="00287C28">
        <w:rPr>
          <w:color w:val="000000"/>
          <w:sz w:val="28"/>
          <w:szCs w:val="28"/>
        </w:rPr>
        <w:t>Обслуживание и администрирование защищенных каналов связи</w:t>
      </w:r>
      <w:r w:rsidRPr="00287C28">
        <w:rPr>
          <w:color w:val="000000"/>
          <w:kern w:val="2"/>
          <w:sz w:val="28"/>
          <w:szCs w:val="28"/>
          <w:lang w:eastAsia="ru-RU"/>
        </w:rPr>
        <w:t xml:space="preserve"> </w:t>
      </w:r>
    </w:p>
    <w:p w:rsidR="00927C73" w:rsidRPr="00927C73" w:rsidRDefault="00927C73" w:rsidP="00927C73">
      <w:pPr>
        <w:widowControl w:val="0"/>
        <w:numPr>
          <w:ilvl w:val="0"/>
          <w:numId w:val="29"/>
        </w:numPr>
        <w:suppressAutoHyphens w:val="0"/>
        <w:ind w:left="0" w:firstLine="709"/>
        <w:jc w:val="both"/>
        <w:rPr>
          <w:sz w:val="28"/>
          <w:szCs w:val="28"/>
          <w:lang w:eastAsia="ru-RU"/>
        </w:rPr>
      </w:pPr>
      <w:r w:rsidRPr="00287C28">
        <w:rPr>
          <w:color w:val="000000"/>
          <w:sz w:val="28"/>
          <w:szCs w:val="28"/>
        </w:rPr>
        <w:t>Обновление компьютерной техники, запчастей, рабочих мест, оказывающих муниципальные услуги</w:t>
      </w:r>
    </w:p>
    <w:p w:rsidR="00162A92" w:rsidRPr="00287C28" w:rsidRDefault="00162A92" w:rsidP="00162A92">
      <w:pPr>
        <w:widowControl w:val="0"/>
        <w:numPr>
          <w:ilvl w:val="0"/>
          <w:numId w:val="29"/>
        </w:numPr>
        <w:suppressAutoHyphens w:val="0"/>
        <w:ind w:left="0" w:firstLine="709"/>
        <w:jc w:val="both"/>
        <w:rPr>
          <w:sz w:val="28"/>
          <w:szCs w:val="28"/>
          <w:lang w:eastAsia="ru-RU"/>
        </w:rPr>
      </w:pPr>
      <w:r w:rsidRPr="00287C28">
        <w:rPr>
          <w:bCs/>
          <w:iCs/>
          <w:color w:val="000000"/>
          <w:sz w:val="28"/>
          <w:szCs w:val="28"/>
          <w:lang w:eastAsia="ru-RU"/>
        </w:rPr>
        <w:t xml:space="preserve">Приобретение Лицензий для программных продуктов </w:t>
      </w:r>
    </w:p>
    <w:p w:rsidR="00162A92" w:rsidRPr="00287C28" w:rsidRDefault="00162A92" w:rsidP="00927C73">
      <w:pPr>
        <w:widowControl w:val="0"/>
        <w:suppressAutoHyphens w:val="0"/>
        <w:autoSpaceDE w:val="0"/>
        <w:autoSpaceDN w:val="0"/>
        <w:adjustRightInd w:val="0"/>
        <w:ind w:firstLine="709"/>
        <w:rPr>
          <w:color w:val="000000"/>
          <w:sz w:val="28"/>
          <w:szCs w:val="28"/>
          <w:lang w:eastAsia="ru-RU"/>
        </w:rPr>
      </w:pPr>
      <w:r w:rsidRPr="00287C28">
        <w:rPr>
          <w:color w:val="000000"/>
          <w:sz w:val="28"/>
          <w:szCs w:val="28"/>
          <w:lang w:eastAsia="ru-RU"/>
        </w:rPr>
        <w:t xml:space="preserve">Для реализации мероприятий </w:t>
      </w:r>
      <w:hyperlink r:id="rId11" w:history="1">
        <w:r w:rsidRPr="00287C28">
          <w:rPr>
            <w:color w:val="000000"/>
            <w:sz w:val="28"/>
            <w:szCs w:val="28"/>
            <w:lang w:eastAsia="ru-RU"/>
          </w:rPr>
          <w:t>Программы</w:t>
        </w:r>
      </w:hyperlink>
      <w:r w:rsidRPr="00287C28">
        <w:rPr>
          <w:color w:val="000000"/>
          <w:sz w:val="28"/>
          <w:szCs w:val="28"/>
          <w:lang w:eastAsia="ru-RU"/>
        </w:rPr>
        <w:t xml:space="preserve"> в </w:t>
      </w:r>
      <w:r w:rsidR="00827B5A">
        <w:rPr>
          <w:color w:val="000000"/>
          <w:sz w:val="28"/>
          <w:szCs w:val="28"/>
          <w:lang w:eastAsia="ru-RU"/>
        </w:rPr>
        <w:t xml:space="preserve">2024 </w:t>
      </w:r>
      <w:r w:rsidRPr="00287C28">
        <w:rPr>
          <w:color w:val="000000"/>
          <w:sz w:val="28"/>
          <w:szCs w:val="28"/>
          <w:lang w:eastAsia="ru-RU"/>
        </w:rPr>
        <w:t xml:space="preserve"> году было запланировано и в</w:t>
      </w:r>
      <w:r w:rsidR="00927C73">
        <w:rPr>
          <w:color w:val="000000"/>
          <w:sz w:val="28"/>
          <w:szCs w:val="28"/>
          <w:lang w:eastAsia="ru-RU"/>
        </w:rPr>
        <w:t xml:space="preserve">ыделено </w:t>
      </w:r>
      <w:r w:rsidRPr="007B03C8">
        <w:rPr>
          <w:sz w:val="28"/>
          <w:szCs w:val="28"/>
        </w:rPr>
        <w:t>300000</w:t>
      </w:r>
      <w:r w:rsidRPr="007B03C8">
        <w:rPr>
          <w:sz w:val="28"/>
          <w:szCs w:val="28"/>
          <w:lang w:eastAsia="ru-RU"/>
        </w:rPr>
        <w:t xml:space="preserve"> рублей</w:t>
      </w:r>
      <w:r w:rsidRPr="00287C28">
        <w:rPr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00</w:t>
      </w:r>
      <w:r w:rsidRPr="00287C28">
        <w:rPr>
          <w:color w:val="000000"/>
          <w:sz w:val="28"/>
          <w:szCs w:val="28"/>
          <w:lang w:eastAsia="ru-RU"/>
        </w:rPr>
        <w:t xml:space="preserve"> копе</w:t>
      </w:r>
      <w:r>
        <w:rPr>
          <w:color w:val="000000"/>
          <w:sz w:val="28"/>
          <w:szCs w:val="28"/>
          <w:lang w:eastAsia="ru-RU"/>
        </w:rPr>
        <w:t>ек</w:t>
      </w:r>
      <w:r w:rsidRPr="00287C28">
        <w:rPr>
          <w:color w:val="000000"/>
          <w:sz w:val="28"/>
          <w:szCs w:val="28"/>
          <w:lang w:eastAsia="ru-RU"/>
        </w:rPr>
        <w:t xml:space="preserve"> за счет средств бюджета Кореновского городского поселения Кореновского района.</w:t>
      </w:r>
    </w:p>
    <w:p w:rsidR="00162A92" w:rsidRPr="00287C28" w:rsidRDefault="00162A92" w:rsidP="00162A92">
      <w:pPr>
        <w:ind w:firstLine="709"/>
        <w:jc w:val="both"/>
        <w:rPr>
          <w:sz w:val="28"/>
          <w:szCs w:val="28"/>
        </w:rPr>
      </w:pPr>
      <w:r w:rsidRPr="00287C28">
        <w:rPr>
          <w:color w:val="000000"/>
          <w:sz w:val="28"/>
          <w:szCs w:val="28"/>
        </w:rPr>
        <w:t>Запланированные и выделенные денежные средства</w:t>
      </w:r>
      <w:r w:rsidRPr="00287C28">
        <w:rPr>
          <w:sz w:val="28"/>
          <w:szCs w:val="28"/>
        </w:rPr>
        <w:t xml:space="preserve"> на реализацию вышеуказанной ведомственной целевой программы </w:t>
      </w:r>
      <w:r w:rsidR="00084118">
        <w:rPr>
          <w:sz w:val="28"/>
          <w:szCs w:val="28"/>
        </w:rPr>
        <w:t xml:space="preserve">освоены </w:t>
      </w:r>
      <w:r w:rsidRPr="007B03C8">
        <w:rPr>
          <w:sz w:val="28"/>
          <w:szCs w:val="28"/>
        </w:rPr>
        <w:t>в полном размере</w:t>
      </w:r>
      <w:r w:rsidRPr="00287C28">
        <w:rPr>
          <w:sz w:val="28"/>
          <w:szCs w:val="28"/>
        </w:rPr>
        <w:t xml:space="preserve"> согласно приложению, к отчету о реализации мероприятий </w:t>
      </w:r>
      <w:r w:rsidR="008D765D">
        <w:rPr>
          <w:sz w:val="28"/>
          <w:szCs w:val="28"/>
        </w:rPr>
        <w:t>м</w:t>
      </w:r>
      <w:r w:rsidR="008D765D" w:rsidRPr="0054249B">
        <w:rPr>
          <w:sz w:val="28"/>
          <w:szCs w:val="28"/>
        </w:rPr>
        <w:t>униципальн</w:t>
      </w:r>
      <w:r w:rsidR="008D765D">
        <w:rPr>
          <w:sz w:val="28"/>
          <w:szCs w:val="28"/>
        </w:rPr>
        <w:t>ой</w:t>
      </w:r>
      <w:r w:rsidR="008D765D" w:rsidRPr="0054249B">
        <w:rPr>
          <w:sz w:val="28"/>
          <w:szCs w:val="28"/>
        </w:rPr>
        <w:t xml:space="preserve"> </w:t>
      </w:r>
      <w:r w:rsidRPr="00287C28">
        <w:rPr>
          <w:sz w:val="28"/>
          <w:szCs w:val="28"/>
        </w:rPr>
        <w:t>программы «</w:t>
      </w:r>
      <w:r w:rsidRPr="00287C28">
        <w:rPr>
          <w:bCs/>
          <w:color w:val="000000"/>
          <w:sz w:val="28"/>
          <w:szCs w:val="28"/>
        </w:rPr>
        <w:t xml:space="preserve">Информатизация Кореновского городского поселения на </w:t>
      </w:r>
      <w:r w:rsidR="008D765D" w:rsidRPr="00287C28">
        <w:rPr>
          <w:bCs/>
          <w:sz w:val="28"/>
          <w:szCs w:val="28"/>
        </w:rPr>
        <w:t>202</w:t>
      </w:r>
      <w:r w:rsidR="008D765D">
        <w:rPr>
          <w:bCs/>
          <w:sz w:val="28"/>
          <w:szCs w:val="28"/>
        </w:rPr>
        <w:t>4</w:t>
      </w:r>
      <w:r w:rsidR="008D765D" w:rsidRPr="00287C28">
        <w:rPr>
          <w:bCs/>
          <w:sz w:val="28"/>
          <w:szCs w:val="28"/>
        </w:rPr>
        <w:t>-202</w:t>
      </w:r>
      <w:r w:rsidR="008D765D">
        <w:rPr>
          <w:bCs/>
          <w:sz w:val="28"/>
          <w:szCs w:val="28"/>
        </w:rPr>
        <w:t xml:space="preserve">6 </w:t>
      </w:r>
      <w:r w:rsidRPr="00287C28">
        <w:rPr>
          <w:bCs/>
          <w:color w:val="000000"/>
          <w:sz w:val="28"/>
          <w:szCs w:val="28"/>
        </w:rPr>
        <w:t xml:space="preserve">годы» за </w:t>
      </w:r>
      <w:r w:rsidR="00827B5A">
        <w:rPr>
          <w:bCs/>
          <w:color w:val="000000"/>
          <w:sz w:val="28"/>
          <w:szCs w:val="28"/>
        </w:rPr>
        <w:t xml:space="preserve">2024 </w:t>
      </w:r>
      <w:r w:rsidRPr="00287C28">
        <w:rPr>
          <w:bCs/>
          <w:color w:val="000000"/>
          <w:sz w:val="28"/>
          <w:szCs w:val="28"/>
        </w:rPr>
        <w:t xml:space="preserve">год </w:t>
      </w:r>
      <w:r w:rsidR="00084118">
        <w:rPr>
          <w:color w:val="000000"/>
          <w:sz w:val="28"/>
          <w:szCs w:val="28"/>
        </w:rPr>
        <w:t>(приложение № 1)</w:t>
      </w:r>
      <w:r>
        <w:rPr>
          <w:color w:val="000000"/>
          <w:sz w:val="28"/>
          <w:szCs w:val="28"/>
        </w:rPr>
        <w:t>.</w:t>
      </w:r>
      <w:r w:rsidRPr="00287C28">
        <w:rPr>
          <w:color w:val="000000"/>
          <w:sz w:val="28"/>
          <w:szCs w:val="28"/>
        </w:rPr>
        <w:t xml:space="preserve"> Оценка эффективности реализации </w:t>
      </w:r>
      <w:r w:rsidR="008D765D">
        <w:rPr>
          <w:sz w:val="28"/>
          <w:szCs w:val="28"/>
        </w:rPr>
        <w:t>м</w:t>
      </w:r>
      <w:r w:rsidR="008D765D" w:rsidRPr="0054249B">
        <w:rPr>
          <w:sz w:val="28"/>
          <w:szCs w:val="28"/>
        </w:rPr>
        <w:t>униципальн</w:t>
      </w:r>
      <w:r w:rsidR="008D765D">
        <w:rPr>
          <w:sz w:val="28"/>
          <w:szCs w:val="28"/>
        </w:rPr>
        <w:t>ой</w:t>
      </w:r>
      <w:r w:rsidR="008D765D" w:rsidRPr="0054249B">
        <w:rPr>
          <w:sz w:val="28"/>
          <w:szCs w:val="28"/>
        </w:rPr>
        <w:t xml:space="preserve"> </w:t>
      </w:r>
      <w:r w:rsidRPr="00287C28">
        <w:rPr>
          <w:color w:val="000000"/>
          <w:sz w:val="28"/>
          <w:szCs w:val="28"/>
        </w:rPr>
        <w:t>программы «</w:t>
      </w:r>
      <w:r w:rsidRPr="00287C28">
        <w:rPr>
          <w:bCs/>
          <w:color w:val="000000"/>
          <w:sz w:val="28"/>
          <w:szCs w:val="28"/>
        </w:rPr>
        <w:t xml:space="preserve">Информатизация Кореновского городского поселения на </w:t>
      </w:r>
      <w:r w:rsidR="00D82EC6" w:rsidRPr="00287C28">
        <w:rPr>
          <w:bCs/>
          <w:sz w:val="28"/>
          <w:szCs w:val="28"/>
        </w:rPr>
        <w:t>202</w:t>
      </w:r>
      <w:r w:rsidR="006467D1">
        <w:rPr>
          <w:bCs/>
          <w:sz w:val="28"/>
          <w:szCs w:val="28"/>
        </w:rPr>
        <w:t>4</w:t>
      </w:r>
      <w:r w:rsidR="00D82EC6" w:rsidRPr="00287C28">
        <w:rPr>
          <w:bCs/>
          <w:sz w:val="28"/>
          <w:szCs w:val="28"/>
        </w:rPr>
        <w:t>-202</w:t>
      </w:r>
      <w:r w:rsidR="006467D1">
        <w:rPr>
          <w:bCs/>
          <w:sz w:val="28"/>
          <w:szCs w:val="28"/>
        </w:rPr>
        <w:t>6</w:t>
      </w:r>
      <w:r w:rsidR="00D82EC6">
        <w:rPr>
          <w:bCs/>
          <w:sz w:val="28"/>
          <w:szCs w:val="28"/>
        </w:rPr>
        <w:t xml:space="preserve"> </w:t>
      </w:r>
      <w:r w:rsidRPr="00287C28">
        <w:rPr>
          <w:bCs/>
          <w:color w:val="000000"/>
          <w:sz w:val="28"/>
          <w:szCs w:val="28"/>
        </w:rPr>
        <w:t xml:space="preserve">годы» за </w:t>
      </w:r>
      <w:r w:rsidR="00827B5A">
        <w:rPr>
          <w:bCs/>
          <w:color w:val="000000"/>
          <w:sz w:val="28"/>
          <w:szCs w:val="28"/>
        </w:rPr>
        <w:t xml:space="preserve">2024 </w:t>
      </w:r>
      <w:r w:rsidRPr="00287C28">
        <w:rPr>
          <w:bCs/>
          <w:color w:val="000000"/>
          <w:sz w:val="28"/>
          <w:szCs w:val="28"/>
        </w:rPr>
        <w:t xml:space="preserve">год </w:t>
      </w:r>
      <w:r w:rsidRPr="00287C28">
        <w:rPr>
          <w:color w:val="000000"/>
          <w:sz w:val="28"/>
          <w:szCs w:val="28"/>
        </w:rPr>
        <w:t>(приложение № 2). Все запланированные мероприятия реализованы в полном объеме, что подтверждается проведенной оцен</w:t>
      </w:r>
      <w:r w:rsidR="00144EC0">
        <w:rPr>
          <w:color w:val="000000"/>
          <w:sz w:val="28"/>
          <w:szCs w:val="28"/>
        </w:rPr>
        <w:t>кой эффективности реализации м</w:t>
      </w:r>
      <w:r w:rsidR="00144EC0" w:rsidRPr="0054249B">
        <w:rPr>
          <w:sz w:val="28"/>
          <w:szCs w:val="28"/>
        </w:rPr>
        <w:t>униципальн</w:t>
      </w:r>
      <w:r w:rsidR="00144EC0">
        <w:rPr>
          <w:sz w:val="28"/>
          <w:szCs w:val="28"/>
        </w:rPr>
        <w:t>ой</w:t>
      </w:r>
      <w:r w:rsidR="00144EC0" w:rsidRPr="0054249B">
        <w:rPr>
          <w:sz w:val="28"/>
          <w:szCs w:val="28"/>
        </w:rPr>
        <w:t xml:space="preserve"> </w:t>
      </w:r>
      <w:r w:rsidRPr="00287C28">
        <w:rPr>
          <w:color w:val="000000"/>
          <w:sz w:val="28"/>
          <w:szCs w:val="28"/>
        </w:rPr>
        <w:t xml:space="preserve">программы </w:t>
      </w:r>
      <w:r w:rsidRPr="00287C28">
        <w:rPr>
          <w:sz w:val="28"/>
          <w:szCs w:val="28"/>
        </w:rPr>
        <w:t>«</w:t>
      </w:r>
      <w:r w:rsidRPr="00287C28">
        <w:rPr>
          <w:bCs/>
          <w:color w:val="000000"/>
          <w:sz w:val="28"/>
          <w:szCs w:val="28"/>
        </w:rPr>
        <w:t xml:space="preserve">Информатизация Кореновского городского поселения на </w:t>
      </w:r>
      <w:r w:rsidR="00D82EC6" w:rsidRPr="00287C28">
        <w:rPr>
          <w:bCs/>
          <w:sz w:val="28"/>
          <w:szCs w:val="28"/>
        </w:rPr>
        <w:t>202</w:t>
      </w:r>
      <w:r w:rsidR="00144EC0">
        <w:rPr>
          <w:bCs/>
          <w:sz w:val="28"/>
          <w:szCs w:val="28"/>
        </w:rPr>
        <w:t>4</w:t>
      </w:r>
      <w:r w:rsidR="00D82EC6" w:rsidRPr="00287C28">
        <w:rPr>
          <w:bCs/>
          <w:sz w:val="28"/>
          <w:szCs w:val="28"/>
        </w:rPr>
        <w:t>-202</w:t>
      </w:r>
      <w:r w:rsidR="00144EC0">
        <w:rPr>
          <w:bCs/>
          <w:sz w:val="28"/>
          <w:szCs w:val="28"/>
        </w:rPr>
        <w:t>6</w:t>
      </w:r>
      <w:r w:rsidR="00D82EC6">
        <w:rPr>
          <w:bCs/>
          <w:sz w:val="28"/>
          <w:szCs w:val="28"/>
        </w:rPr>
        <w:t xml:space="preserve"> </w:t>
      </w:r>
      <w:r w:rsidRPr="00287C28">
        <w:rPr>
          <w:bCs/>
          <w:color w:val="000000"/>
          <w:sz w:val="28"/>
          <w:szCs w:val="28"/>
        </w:rPr>
        <w:t xml:space="preserve">годы» за </w:t>
      </w:r>
      <w:r w:rsidR="00827B5A">
        <w:rPr>
          <w:bCs/>
          <w:color w:val="000000"/>
          <w:sz w:val="28"/>
          <w:szCs w:val="28"/>
        </w:rPr>
        <w:t xml:space="preserve">2024 </w:t>
      </w:r>
      <w:r w:rsidRPr="00287C28">
        <w:rPr>
          <w:bCs/>
          <w:color w:val="000000"/>
          <w:sz w:val="28"/>
          <w:szCs w:val="28"/>
        </w:rPr>
        <w:t xml:space="preserve">год </w:t>
      </w:r>
      <w:r w:rsidRPr="00287C28">
        <w:rPr>
          <w:color w:val="000000"/>
          <w:sz w:val="28"/>
          <w:szCs w:val="28"/>
        </w:rPr>
        <w:t>(приложение № 2)</w:t>
      </w:r>
    </w:p>
    <w:p w:rsidR="00162A92" w:rsidRPr="007B03C8" w:rsidRDefault="00162A92" w:rsidP="00162A92">
      <w:pPr>
        <w:jc w:val="both"/>
        <w:rPr>
          <w:szCs w:val="28"/>
        </w:rPr>
      </w:pPr>
    </w:p>
    <w:p w:rsidR="00162A92" w:rsidRPr="007B03C8" w:rsidRDefault="00162A92" w:rsidP="00162A92">
      <w:pPr>
        <w:jc w:val="both"/>
        <w:rPr>
          <w:szCs w:val="28"/>
        </w:rPr>
      </w:pPr>
    </w:p>
    <w:p w:rsidR="00162A92" w:rsidRPr="00287C28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Начальник общего отдела </w:t>
      </w:r>
    </w:p>
    <w:p w:rsidR="00162A92" w:rsidRPr="00287C28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администрации Кореновского </w:t>
      </w:r>
    </w:p>
    <w:p w:rsidR="00162A92" w:rsidRPr="00287C28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городского поселения    </w:t>
      </w:r>
    </w:p>
    <w:p w:rsidR="00162A92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Кореновского района                                                                  </w:t>
      </w:r>
      <w:r>
        <w:rPr>
          <w:sz w:val="28"/>
          <w:szCs w:val="28"/>
        </w:rPr>
        <w:t xml:space="preserve">    </w:t>
      </w:r>
      <w:r w:rsidRPr="00287C28">
        <w:rPr>
          <w:sz w:val="28"/>
          <w:szCs w:val="28"/>
        </w:rPr>
        <w:t xml:space="preserve">  </w:t>
      </w:r>
      <w:r w:rsidR="00D82EC6">
        <w:rPr>
          <w:sz w:val="28"/>
          <w:szCs w:val="28"/>
        </w:rPr>
        <w:t>Л.В. Козыренко</w:t>
      </w:r>
    </w:p>
    <w:p w:rsidR="0030485D" w:rsidRDefault="0030485D" w:rsidP="00162A92">
      <w:pPr>
        <w:tabs>
          <w:tab w:val="left" w:pos="8520"/>
        </w:tabs>
        <w:rPr>
          <w:sz w:val="28"/>
          <w:szCs w:val="28"/>
        </w:rPr>
        <w:sectPr w:rsidR="0030485D" w:rsidSect="009B0F9B">
          <w:footnotePr>
            <w:pos w:val="beneathText"/>
          </w:footnotePr>
          <w:pgSz w:w="11905" w:h="16837"/>
          <w:pgMar w:top="1418" w:right="567" w:bottom="1134" w:left="1701" w:header="1134" w:footer="720" w:gutter="0"/>
          <w:cols w:space="720"/>
          <w:titlePg/>
          <w:docGrid w:linePitch="360"/>
        </w:sectPr>
      </w:pPr>
    </w:p>
    <w:p w:rsidR="00F71BA6" w:rsidRDefault="00F71BA6" w:rsidP="00922D45">
      <w:pPr>
        <w:tabs>
          <w:tab w:val="left" w:pos="8520"/>
        </w:tabs>
        <w:ind w:left="10065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lastRenderedPageBreak/>
        <w:t>ПРИЛОЖЕНИЕ №1</w:t>
      </w:r>
    </w:p>
    <w:p w:rsidR="00F71BA6" w:rsidRDefault="00F71BA6" w:rsidP="00922D45">
      <w:pPr>
        <w:tabs>
          <w:tab w:val="left" w:pos="8520"/>
        </w:tabs>
        <w:ind w:left="10065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УТВЕРЖДЕН</w:t>
      </w:r>
    </w:p>
    <w:p w:rsidR="006467D1" w:rsidRPr="0023020D" w:rsidRDefault="00F71BA6" w:rsidP="00C2048A">
      <w:pPr>
        <w:tabs>
          <w:tab w:val="left" w:pos="2895"/>
        </w:tabs>
        <w:ind w:left="9781"/>
        <w:jc w:val="center"/>
        <w:rPr>
          <w:sz w:val="28"/>
          <w:szCs w:val="28"/>
        </w:rPr>
      </w:pPr>
      <w:r>
        <w:rPr>
          <w:sz w:val="28"/>
          <w:szCs w:val="28"/>
          <w:lang w:eastAsia="zh-CN"/>
        </w:rPr>
        <w:t xml:space="preserve">Постановлением администрации </w:t>
      </w:r>
      <w:r w:rsidR="006467D1">
        <w:rPr>
          <w:sz w:val="28"/>
          <w:szCs w:val="28"/>
          <w:lang w:eastAsia="zh-CN"/>
        </w:rPr>
        <w:br/>
      </w:r>
      <w:r>
        <w:rPr>
          <w:sz w:val="28"/>
          <w:szCs w:val="28"/>
          <w:lang w:eastAsia="zh-CN"/>
        </w:rPr>
        <w:t>Кореновского городского поселения</w:t>
      </w:r>
      <w:r>
        <w:rPr>
          <w:sz w:val="28"/>
          <w:szCs w:val="28"/>
          <w:lang w:eastAsia="zh-CN"/>
        </w:rPr>
        <w:br/>
        <w:t xml:space="preserve">Кореновского района </w:t>
      </w:r>
      <w:r>
        <w:rPr>
          <w:sz w:val="28"/>
          <w:szCs w:val="28"/>
          <w:lang w:eastAsia="zh-CN"/>
        </w:rPr>
        <w:br/>
      </w:r>
      <w:r w:rsidR="006467D1" w:rsidRPr="0023020D">
        <w:rPr>
          <w:sz w:val="28"/>
          <w:szCs w:val="28"/>
        </w:rPr>
        <w:t xml:space="preserve">№ </w:t>
      </w:r>
      <w:r w:rsidR="00FD45AB">
        <w:rPr>
          <w:sz w:val="28"/>
          <w:szCs w:val="28"/>
        </w:rPr>
        <w:t>83</w:t>
      </w:r>
      <w:r w:rsidR="006467D1" w:rsidRPr="0023020D">
        <w:rPr>
          <w:sz w:val="28"/>
          <w:szCs w:val="28"/>
        </w:rPr>
        <w:t xml:space="preserve"> от </w:t>
      </w:r>
      <w:r w:rsidR="00FD45AB">
        <w:rPr>
          <w:sz w:val="28"/>
          <w:szCs w:val="28"/>
        </w:rPr>
        <w:t xml:space="preserve">31.01.2025 </w:t>
      </w:r>
      <w:r w:rsidR="006467D1" w:rsidRPr="0023020D">
        <w:rPr>
          <w:sz w:val="28"/>
          <w:szCs w:val="28"/>
        </w:rPr>
        <w:t>г.</w:t>
      </w:r>
    </w:p>
    <w:p w:rsidR="00990852" w:rsidRDefault="00990852" w:rsidP="00922D45">
      <w:pPr>
        <w:tabs>
          <w:tab w:val="left" w:pos="8520"/>
        </w:tabs>
        <w:ind w:left="10065"/>
        <w:jc w:val="center"/>
        <w:rPr>
          <w:sz w:val="28"/>
          <w:szCs w:val="28"/>
        </w:rPr>
      </w:pPr>
    </w:p>
    <w:p w:rsidR="00922D45" w:rsidRDefault="00922D45" w:rsidP="00922D45">
      <w:pPr>
        <w:widowControl w:val="0"/>
        <w:autoSpaceDE w:val="0"/>
        <w:ind w:left="72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ОТЧЕТ</w:t>
      </w:r>
    </w:p>
    <w:p w:rsidR="00922D45" w:rsidRDefault="00922D45" w:rsidP="00922D45">
      <w:pPr>
        <w:widowControl w:val="0"/>
        <w:autoSpaceDE w:val="0"/>
        <w:ind w:left="72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922D45" w:rsidRDefault="00922D45" w:rsidP="00922D45">
      <w:pPr>
        <w:pStyle w:val="Standard"/>
        <w:jc w:val="center"/>
        <w:rPr>
          <w:rFonts w:eastAsia="Times New Roman"/>
          <w:sz w:val="28"/>
          <w:szCs w:val="28"/>
          <w:lang w:eastAsia="zh-CN"/>
        </w:rPr>
      </w:pPr>
      <w:r w:rsidRPr="006B6602">
        <w:rPr>
          <w:b/>
          <w:sz w:val="28"/>
          <w:szCs w:val="28"/>
        </w:rPr>
        <w:t>«</w:t>
      </w:r>
      <w:r w:rsidRPr="0005391A">
        <w:t xml:space="preserve"> </w:t>
      </w:r>
      <w:r w:rsidRPr="0005391A">
        <w:rPr>
          <w:b/>
          <w:sz w:val="28"/>
          <w:szCs w:val="28"/>
          <w:lang w:val="ru-RU"/>
        </w:rPr>
        <w:t>Информатизация Кореновского городского поселения</w:t>
      </w:r>
      <w:r>
        <w:rPr>
          <w:b/>
          <w:sz w:val="28"/>
          <w:szCs w:val="28"/>
          <w:lang w:val="ru-RU"/>
        </w:rPr>
        <w:t xml:space="preserve"> на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ru-RU"/>
        </w:rPr>
        <w:t>4</w:t>
      </w:r>
      <w:r>
        <w:rPr>
          <w:b/>
          <w:sz w:val="28"/>
          <w:szCs w:val="28"/>
        </w:rPr>
        <w:t>-202</w:t>
      </w:r>
      <w:r>
        <w:rPr>
          <w:b/>
          <w:sz w:val="28"/>
          <w:szCs w:val="28"/>
          <w:lang w:val="ru-RU"/>
        </w:rPr>
        <w:t>6</w:t>
      </w:r>
      <w:r w:rsidRPr="006B660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ru-RU"/>
        </w:rPr>
        <w:t>года</w:t>
      </w:r>
      <w:r w:rsidRPr="006B6602">
        <w:rPr>
          <w:b/>
          <w:sz w:val="28"/>
          <w:szCs w:val="28"/>
        </w:rPr>
        <w:t>»</w:t>
      </w:r>
      <w:r>
        <w:rPr>
          <w:b/>
          <w:sz w:val="28"/>
          <w:szCs w:val="28"/>
          <w:lang w:val="ru-RU"/>
        </w:rPr>
        <w:t xml:space="preserve"> </w:t>
      </w:r>
      <w:r>
        <w:rPr>
          <w:rFonts w:eastAsia="Times New Roman"/>
          <w:sz w:val="28"/>
          <w:szCs w:val="28"/>
          <w:lang w:eastAsia="zh-CN"/>
        </w:rPr>
        <w:t xml:space="preserve"> </w:t>
      </w:r>
      <w:proofErr w:type="spellStart"/>
      <w:r>
        <w:rPr>
          <w:rFonts w:eastAsia="Times New Roman"/>
          <w:sz w:val="28"/>
          <w:szCs w:val="28"/>
          <w:lang w:eastAsia="zh-CN"/>
        </w:rPr>
        <w:t>за</w:t>
      </w:r>
      <w:proofErr w:type="spellEnd"/>
      <w:r>
        <w:rPr>
          <w:rFonts w:eastAsia="Times New Roman"/>
          <w:sz w:val="28"/>
          <w:szCs w:val="28"/>
          <w:lang w:eastAsia="zh-CN"/>
        </w:rPr>
        <w:t xml:space="preserve"> 2024 </w:t>
      </w:r>
      <w:proofErr w:type="spellStart"/>
      <w:r>
        <w:rPr>
          <w:rFonts w:eastAsia="Times New Roman"/>
          <w:sz w:val="28"/>
          <w:szCs w:val="28"/>
          <w:lang w:eastAsia="zh-CN"/>
        </w:rPr>
        <w:t>год</w:t>
      </w:r>
      <w:proofErr w:type="spellEnd"/>
      <w:r>
        <w:rPr>
          <w:rFonts w:eastAsia="Times New Roman"/>
          <w:sz w:val="28"/>
          <w:szCs w:val="28"/>
          <w:lang w:eastAsia="zh-CN"/>
        </w:rPr>
        <w:t>,</w:t>
      </w:r>
    </w:p>
    <w:p w:rsidR="00922D45" w:rsidRDefault="00922D45" w:rsidP="00922D45">
      <w:pPr>
        <w:widowControl w:val="0"/>
        <w:autoSpaceDE w:val="0"/>
        <w:ind w:left="72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Постановление №1377  от 01.11.2023г. </w:t>
      </w:r>
    </w:p>
    <w:tbl>
      <w:tblPr>
        <w:tblW w:w="14443" w:type="dxa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33"/>
        <w:gridCol w:w="1987"/>
        <w:gridCol w:w="709"/>
        <w:gridCol w:w="709"/>
        <w:gridCol w:w="708"/>
        <w:gridCol w:w="709"/>
        <w:gridCol w:w="851"/>
        <w:gridCol w:w="850"/>
        <w:gridCol w:w="851"/>
        <w:gridCol w:w="708"/>
        <w:gridCol w:w="709"/>
        <w:gridCol w:w="709"/>
        <w:gridCol w:w="709"/>
        <w:gridCol w:w="1701"/>
      </w:tblGrid>
      <w:tr w:rsidR="00922D45" w:rsidRPr="00BD10D5" w:rsidTr="00D949FD">
        <w:tc>
          <w:tcPr>
            <w:tcW w:w="2533" w:type="dxa"/>
            <w:vMerge w:val="restart"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 xml:space="preserve">Наименование мероприятия, </w:t>
            </w:r>
          </w:p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 xml:space="preserve">№ пункта, </w:t>
            </w:r>
          </w:p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подпункта</w:t>
            </w:r>
          </w:p>
        </w:tc>
        <w:tc>
          <w:tcPr>
            <w:tcW w:w="1987" w:type="dxa"/>
            <w:vMerge w:val="restart"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Объем финансирования, предусмотренный программой на текущий год,(тыс. руб.)</w:t>
            </w:r>
          </w:p>
        </w:tc>
        <w:tc>
          <w:tcPr>
            <w:tcW w:w="2552" w:type="dxa"/>
            <w:gridSpan w:val="3"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 xml:space="preserve">Объем финансирования </w:t>
            </w:r>
          </w:p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на текущий год предусмотренный бюджетом,(тыс. руб.)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 xml:space="preserve">Профинансировано </w:t>
            </w:r>
          </w:p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 xml:space="preserve">Отметка выполнения мероприятия (выполнено, </w:t>
            </w:r>
          </w:p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не выполнено)</w:t>
            </w:r>
          </w:p>
        </w:tc>
      </w:tr>
      <w:tr w:rsidR="00922D45" w:rsidRPr="00BD10D5" w:rsidTr="00D949FD">
        <w:trPr>
          <w:cantSplit/>
          <w:trHeight w:val="1494"/>
        </w:trPr>
        <w:tc>
          <w:tcPr>
            <w:tcW w:w="2533" w:type="dxa"/>
            <w:vMerge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1987" w:type="dxa"/>
            <w:vMerge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Краевой бюджет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Внебюджетные источники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Федеральный бюджет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Краевой бюджет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Местный бюджет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Краевой бюджет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922D45" w:rsidRPr="00BD10D5" w:rsidRDefault="00922D45" w:rsidP="00D949FD">
            <w:pPr>
              <w:widowControl w:val="0"/>
              <w:autoSpaceDE w:val="0"/>
              <w:ind w:left="113" w:right="113"/>
              <w:jc w:val="center"/>
              <w:rPr>
                <w:lang w:eastAsia="zh-CN"/>
              </w:rPr>
            </w:pPr>
            <w:r w:rsidRPr="00BD10D5">
              <w:rPr>
                <w:lang w:eastAsia="zh-CN"/>
              </w:rPr>
              <w:t>Внебюджетные источники</w:t>
            </w:r>
          </w:p>
        </w:tc>
        <w:tc>
          <w:tcPr>
            <w:tcW w:w="1701" w:type="dxa"/>
            <w:vMerge/>
            <w:shd w:val="clear" w:color="auto" w:fill="auto"/>
          </w:tcPr>
          <w:p w:rsidR="00922D45" w:rsidRPr="00BD10D5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</w:tr>
      <w:tr w:rsidR="00922D45" w:rsidRPr="007F309A" w:rsidTr="00D949FD">
        <w:trPr>
          <w:trHeight w:val="1477"/>
        </w:trPr>
        <w:tc>
          <w:tcPr>
            <w:tcW w:w="2533" w:type="dxa"/>
            <w:shd w:val="clear" w:color="auto" w:fill="auto"/>
          </w:tcPr>
          <w:p w:rsidR="00922D45" w:rsidRPr="00D949FD" w:rsidRDefault="00922D45" w:rsidP="00D949FD">
            <w:pPr>
              <w:pStyle w:val="af7"/>
              <w:widowControl w:val="0"/>
              <w:numPr>
                <w:ilvl w:val="0"/>
                <w:numId w:val="30"/>
              </w:numPr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949FD">
              <w:rPr>
                <w:rFonts w:ascii="Times New Roman" w:hAnsi="Times New Roman"/>
                <w:sz w:val="24"/>
              </w:rPr>
              <w:t>Обслуживание и администрирование защищенных каналов связи</w:t>
            </w:r>
          </w:p>
        </w:tc>
        <w:tc>
          <w:tcPr>
            <w:tcW w:w="1987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D949FD">
              <w:rPr>
                <w:rFonts w:eastAsia="Calibri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7F309A">
              <w:rPr>
                <w:lang w:eastAsia="zh-CN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7F309A">
              <w:rPr>
                <w:lang w:eastAsia="zh-CN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7F309A">
              <w:rPr>
                <w:lang w:eastAsia="zh-CN"/>
              </w:rPr>
              <w:t>0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ind w:right="-108"/>
              <w:jc w:val="center"/>
              <w:rPr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Выполнено</w:t>
            </w:r>
          </w:p>
        </w:tc>
      </w:tr>
      <w:tr w:rsidR="00922D45" w:rsidRPr="007F309A" w:rsidTr="00D949FD">
        <w:trPr>
          <w:trHeight w:val="1477"/>
        </w:trPr>
        <w:tc>
          <w:tcPr>
            <w:tcW w:w="2533" w:type="dxa"/>
            <w:shd w:val="clear" w:color="auto" w:fill="auto"/>
          </w:tcPr>
          <w:p w:rsidR="00922D45" w:rsidRPr="00D949FD" w:rsidRDefault="00922D45" w:rsidP="00D949FD">
            <w:pPr>
              <w:pStyle w:val="af7"/>
              <w:numPr>
                <w:ilvl w:val="0"/>
                <w:numId w:val="30"/>
              </w:numPr>
              <w:autoSpaceDN w:val="0"/>
              <w:spacing w:after="0"/>
              <w:rPr>
                <w:rFonts w:ascii="Times New Roman" w:eastAsia="Times New Roman" w:hAnsi="Times New Roman"/>
                <w:sz w:val="24"/>
              </w:rPr>
            </w:pPr>
            <w:r w:rsidRPr="00D949FD">
              <w:rPr>
                <w:rFonts w:ascii="Times New Roman" w:eastAsia="Times New Roman" w:hAnsi="Times New Roman"/>
                <w:sz w:val="24"/>
              </w:rPr>
              <w:t xml:space="preserve">Обновление компьютерной техники, запчастей, рабочих мест, оказывающих муниципальные </w:t>
            </w:r>
            <w:r w:rsidRPr="00D949FD">
              <w:rPr>
                <w:rFonts w:ascii="Times New Roman" w:eastAsia="Times New Roman" w:hAnsi="Times New Roman"/>
                <w:sz w:val="24"/>
              </w:rPr>
              <w:lastRenderedPageBreak/>
              <w:t>услуги</w:t>
            </w:r>
          </w:p>
        </w:tc>
        <w:tc>
          <w:tcPr>
            <w:tcW w:w="1987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D949FD">
              <w:rPr>
                <w:rFonts w:eastAsia="Calibri"/>
                <w:lang w:eastAsia="ru-RU"/>
              </w:rPr>
              <w:lastRenderedPageBreak/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D949FD">
              <w:rPr>
                <w:rFonts w:eastAsia="Calibri"/>
              </w:rPr>
              <w:t>275,1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D949FD">
              <w:rPr>
                <w:rFonts w:eastAsia="Calibri"/>
              </w:rPr>
              <w:t>275,1</w:t>
            </w:r>
          </w:p>
        </w:tc>
        <w:tc>
          <w:tcPr>
            <w:tcW w:w="708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D949FD">
              <w:rPr>
                <w:rFonts w:eastAsia="Calibri"/>
              </w:rPr>
              <w:t>275,1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ind w:right="-108"/>
              <w:jc w:val="center"/>
              <w:rPr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7F309A">
              <w:rPr>
                <w:lang w:eastAsia="zh-CN"/>
              </w:rPr>
              <w:t>Выполнено</w:t>
            </w:r>
          </w:p>
        </w:tc>
      </w:tr>
      <w:tr w:rsidR="00922D45" w:rsidRPr="007F309A" w:rsidTr="00D949FD">
        <w:trPr>
          <w:trHeight w:val="1477"/>
        </w:trPr>
        <w:tc>
          <w:tcPr>
            <w:tcW w:w="2533" w:type="dxa"/>
            <w:shd w:val="clear" w:color="auto" w:fill="auto"/>
          </w:tcPr>
          <w:p w:rsidR="00922D45" w:rsidRPr="00D949FD" w:rsidRDefault="00922D45" w:rsidP="00D949FD">
            <w:pPr>
              <w:pStyle w:val="af7"/>
              <w:numPr>
                <w:ilvl w:val="0"/>
                <w:numId w:val="30"/>
              </w:numPr>
              <w:autoSpaceDN w:val="0"/>
              <w:spacing w:after="0"/>
              <w:rPr>
                <w:rFonts w:ascii="Times New Roman" w:eastAsia="Times New Roman" w:hAnsi="Times New Roman"/>
                <w:sz w:val="24"/>
              </w:rPr>
            </w:pPr>
            <w:r w:rsidRPr="00D949FD">
              <w:rPr>
                <w:rFonts w:ascii="Times New Roman" w:hAnsi="Times New Roman"/>
                <w:sz w:val="24"/>
              </w:rPr>
              <w:t>Приобретение лицензий для программных продуктов</w:t>
            </w:r>
          </w:p>
        </w:tc>
        <w:tc>
          <w:tcPr>
            <w:tcW w:w="1987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D949FD">
              <w:rPr>
                <w:rFonts w:eastAsia="Calibri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922D45" w:rsidRPr="00D949FD" w:rsidRDefault="00922D45" w:rsidP="00D949FD">
            <w:pPr>
              <w:widowControl w:val="0"/>
              <w:autoSpaceDE w:val="0"/>
              <w:jc w:val="center"/>
              <w:rPr>
                <w:rFonts w:eastAsia="Calibri"/>
              </w:rPr>
            </w:pPr>
            <w:r w:rsidRPr="00D949FD">
              <w:rPr>
                <w:rFonts w:eastAsia="Calibri"/>
              </w:rPr>
              <w:t>2</w:t>
            </w:r>
            <w:r w:rsidR="002E753D" w:rsidRPr="00D949FD">
              <w:rPr>
                <w:rFonts w:eastAsia="Calibri"/>
              </w:rPr>
              <w:t>4,9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922D45" w:rsidRPr="00D949FD" w:rsidRDefault="00922D45" w:rsidP="00D949FD">
            <w:pPr>
              <w:widowControl w:val="0"/>
              <w:autoSpaceDE w:val="0"/>
              <w:jc w:val="center"/>
              <w:rPr>
                <w:rFonts w:eastAsia="Calibri"/>
              </w:rPr>
            </w:pPr>
            <w:r w:rsidRPr="00D949FD">
              <w:rPr>
                <w:rFonts w:eastAsia="Calibri"/>
              </w:rPr>
              <w:t>2</w:t>
            </w:r>
            <w:r w:rsidR="002E753D" w:rsidRPr="00D949FD">
              <w:rPr>
                <w:rFonts w:eastAsia="Calibri"/>
              </w:rPr>
              <w:t>4,9</w:t>
            </w:r>
          </w:p>
        </w:tc>
        <w:tc>
          <w:tcPr>
            <w:tcW w:w="708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922D45" w:rsidRPr="00D949FD" w:rsidRDefault="00922D45" w:rsidP="00D949FD">
            <w:pPr>
              <w:widowControl w:val="0"/>
              <w:autoSpaceDE w:val="0"/>
              <w:jc w:val="center"/>
              <w:rPr>
                <w:rFonts w:eastAsia="Calibri"/>
              </w:rPr>
            </w:pPr>
            <w:r w:rsidRPr="00D949FD">
              <w:rPr>
                <w:rFonts w:eastAsia="Calibri"/>
              </w:rPr>
              <w:t>2</w:t>
            </w:r>
            <w:r w:rsidR="002E753D" w:rsidRPr="00D949FD">
              <w:rPr>
                <w:rFonts w:eastAsia="Calibri"/>
              </w:rPr>
              <w:t>4,9</w:t>
            </w:r>
          </w:p>
        </w:tc>
        <w:tc>
          <w:tcPr>
            <w:tcW w:w="709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ind w:right="-108"/>
              <w:jc w:val="center"/>
              <w:rPr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922D45" w:rsidRPr="007F309A" w:rsidRDefault="00922D45" w:rsidP="00D949FD">
            <w:pPr>
              <w:widowControl w:val="0"/>
              <w:autoSpaceDE w:val="0"/>
              <w:jc w:val="center"/>
              <w:rPr>
                <w:lang w:eastAsia="zh-CN"/>
              </w:rPr>
            </w:pPr>
            <w:r w:rsidRPr="007F309A">
              <w:rPr>
                <w:lang w:eastAsia="zh-CN"/>
              </w:rPr>
              <w:t>Выполнено</w:t>
            </w:r>
          </w:p>
        </w:tc>
      </w:tr>
    </w:tbl>
    <w:p w:rsidR="00922D45" w:rsidRDefault="00922D45" w:rsidP="00922D45">
      <w:pPr>
        <w:rPr>
          <w:sz w:val="28"/>
          <w:szCs w:val="28"/>
        </w:rPr>
      </w:pPr>
    </w:p>
    <w:p w:rsidR="00162A92" w:rsidRDefault="00162A92" w:rsidP="00162A92">
      <w:pPr>
        <w:jc w:val="center"/>
        <w:rPr>
          <w:sz w:val="32"/>
          <w:szCs w:val="32"/>
        </w:rPr>
      </w:pPr>
    </w:p>
    <w:p w:rsidR="00162A92" w:rsidRPr="00287C28" w:rsidRDefault="00162A92" w:rsidP="00162A92">
      <w:pPr>
        <w:jc w:val="center"/>
        <w:rPr>
          <w:sz w:val="32"/>
          <w:szCs w:val="32"/>
        </w:rPr>
      </w:pPr>
    </w:p>
    <w:p w:rsidR="006F100B" w:rsidRPr="00287C28" w:rsidRDefault="006F100B" w:rsidP="006F100B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Начальник общего отдела </w:t>
      </w:r>
    </w:p>
    <w:p w:rsidR="006F100B" w:rsidRPr="00287C28" w:rsidRDefault="006F100B" w:rsidP="006F100B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администрации Кореновского </w:t>
      </w:r>
    </w:p>
    <w:p w:rsidR="006F100B" w:rsidRPr="00287C28" w:rsidRDefault="006F100B" w:rsidP="006F100B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городского поселения    </w:t>
      </w:r>
    </w:p>
    <w:p w:rsidR="006F100B" w:rsidRDefault="006F100B" w:rsidP="006F100B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Кореновского района                                                             </w:t>
      </w:r>
      <w:r w:rsidR="00613F98">
        <w:rPr>
          <w:sz w:val="28"/>
          <w:szCs w:val="28"/>
        </w:rPr>
        <w:tab/>
      </w:r>
      <w:r w:rsidR="00613F98">
        <w:rPr>
          <w:sz w:val="28"/>
          <w:szCs w:val="28"/>
        </w:rPr>
        <w:tab/>
      </w:r>
      <w:r w:rsidR="00613F98">
        <w:rPr>
          <w:sz w:val="28"/>
          <w:szCs w:val="28"/>
        </w:rPr>
        <w:tab/>
      </w:r>
      <w:r w:rsidR="00613F98">
        <w:rPr>
          <w:sz w:val="28"/>
          <w:szCs w:val="28"/>
        </w:rPr>
        <w:tab/>
      </w:r>
      <w:r w:rsidR="00613F98">
        <w:rPr>
          <w:sz w:val="28"/>
          <w:szCs w:val="28"/>
        </w:rPr>
        <w:tab/>
        <w:t xml:space="preserve">        </w:t>
      </w:r>
      <w:r w:rsidRPr="00287C28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</w:t>
      </w:r>
      <w:r w:rsidRPr="00287C28">
        <w:rPr>
          <w:sz w:val="28"/>
          <w:szCs w:val="28"/>
        </w:rPr>
        <w:t xml:space="preserve">  </w:t>
      </w:r>
      <w:r>
        <w:rPr>
          <w:sz w:val="28"/>
          <w:szCs w:val="28"/>
        </w:rPr>
        <w:t>Л.В. Козыренко</w:t>
      </w:r>
    </w:p>
    <w:p w:rsidR="00162A92" w:rsidRDefault="00162A92" w:rsidP="00162A92">
      <w:pPr>
        <w:tabs>
          <w:tab w:val="left" w:pos="8520"/>
        </w:tabs>
        <w:rPr>
          <w:sz w:val="28"/>
          <w:szCs w:val="28"/>
        </w:rPr>
      </w:pPr>
    </w:p>
    <w:p w:rsidR="00162A92" w:rsidRDefault="00162A92" w:rsidP="00162A92">
      <w:pPr>
        <w:tabs>
          <w:tab w:val="left" w:pos="8520"/>
        </w:tabs>
        <w:rPr>
          <w:sz w:val="28"/>
          <w:szCs w:val="28"/>
        </w:rPr>
      </w:pPr>
    </w:p>
    <w:p w:rsidR="00162A92" w:rsidRDefault="00162A92" w:rsidP="00162A92">
      <w:pPr>
        <w:tabs>
          <w:tab w:val="left" w:pos="8520"/>
        </w:tabs>
        <w:rPr>
          <w:sz w:val="28"/>
          <w:szCs w:val="28"/>
        </w:rPr>
      </w:pPr>
    </w:p>
    <w:p w:rsidR="00D16C6E" w:rsidRDefault="00D16C6E" w:rsidP="00D16C6E">
      <w:pPr>
        <w:tabs>
          <w:tab w:val="left" w:pos="8520"/>
        </w:tabs>
        <w:rPr>
          <w:sz w:val="28"/>
          <w:szCs w:val="28"/>
        </w:rPr>
      </w:pPr>
    </w:p>
    <w:p w:rsidR="003E7821" w:rsidRDefault="003E7821" w:rsidP="00D16C6E">
      <w:pPr>
        <w:tabs>
          <w:tab w:val="left" w:pos="8520"/>
        </w:tabs>
        <w:rPr>
          <w:sz w:val="28"/>
          <w:szCs w:val="28"/>
        </w:rPr>
        <w:sectPr w:rsidR="003E7821" w:rsidSect="00FB17B0">
          <w:footnotePr>
            <w:pos w:val="beneathText"/>
          </w:footnotePr>
          <w:pgSz w:w="16837" w:h="11905" w:orient="landscape"/>
          <w:pgMar w:top="993" w:right="1134" w:bottom="567" w:left="1134" w:header="1134" w:footer="720" w:gutter="0"/>
          <w:cols w:space="720"/>
          <w:titlePg/>
          <w:docGrid w:linePitch="360"/>
        </w:sectPr>
      </w:pPr>
    </w:p>
    <w:p w:rsidR="00D16C6E" w:rsidRPr="0023020D" w:rsidRDefault="00FB17B0" w:rsidP="0023020D">
      <w:pPr>
        <w:tabs>
          <w:tab w:val="left" w:pos="2895"/>
        </w:tabs>
        <w:ind w:left="5245"/>
        <w:jc w:val="center"/>
        <w:rPr>
          <w:sz w:val="28"/>
          <w:szCs w:val="28"/>
        </w:rPr>
      </w:pPr>
      <w:r w:rsidRPr="0023020D">
        <w:rPr>
          <w:sz w:val="28"/>
          <w:szCs w:val="28"/>
        </w:rPr>
        <w:t>ПРИЛОЖЕНИЕ №2</w:t>
      </w:r>
    </w:p>
    <w:p w:rsidR="00FB17B0" w:rsidRPr="0023020D" w:rsidRDefault="00FB17B0" w:rsidP="0023020D">
      <w:pPr>
        <w:tabs>
          <w:tab w:val="left" w:pos="2895"/>
        </w:tabs>
        <w:ind w:left="5245"/>
        <w:jc w:val="center"/>
        <w:rPr>
          <w:sz w:val="28"/>
          <w:szCs w:val="28"/>
        </w:rPr>
      </w:pPr>
    </w:p>
    <w:p w:rsidR="00FB17B0" w:rsidRPr="0023020D" w:rsidRDefault="00FB17B0" w:rsidP="0023020D">
      <w:pPr>
        <w:tabs>
          <w:tab w:val="left" w:pos="2895"/>
        </w:tabs>
        <w:ind w:left="5245"/>
        <w:jc w:val="center"/>
        <w:rPr>
          <w:sz w:val="28"/>
          <w:szCs w:val="28"/>
        </w:rPr>
      </w:pPr>
      <w:r w:rsidRPr="0023020D">
        <w:rPr>
          <w:sz w:val="28"/>
          <w:szCs w:val="28"/>
        </w:rPr>
        <w:t>УТВЕРЖДЕН</w:t>
      </w:r>
    </w:p>
    <w:p w:rsidR="00FB17B0" w:rsidRPr="0023020D" w:rsidRDefault="00FB17B0" w:rsidP="0023020D">
      <w:pPr>
        <w:tabs>
          <w:tab w:val="left" w:pos="2895"/>
        </w:tabs>
        <w:ind w:left="5245"/>
        <w:jc w:val="center"/>
        <w:rPr>
          <w:sz w:val="28"/>
          <w:szCs w:val="28"/>
        </w:rPr>
      </w:pPr>
      <w:r w:rsidRPr="0023020D">
        <w:rPr>
          <w:sz w:val="28"/>
          <w:szCs w:val="28"/>
        </w:rPr>
        <w:t>Постановлением администрации</w:t>
      </w:r>
      <w:r w:rsidRPr="0023020D">
        <w:rPr>
          <w:sz w:val="28"/>
          <w:szCs w:val="28"/>
        </w:rPr>
        <w:br/>
        <w:t>Кореновского городского поселения</w:t>
      </w:r>
      <w:r w:rsidRPr="0023020D">
        <w:rPr>
          <w:sz w:val="28"/>
          <w:szCs w:val="28"/>
        </w:rPr>
        <w:br/>
        <w:t>Кореновского района</w:t>
      </w:r>
    </w:p>
    <w:p w:rsidR="00FB17B0" w:rsidRPr="0023020D" w:rsidRDefault="00FB17B0" w:rsidP="0023020D">
      <w:pPr>
        <w:tabs>
          <w:tab w:val="left" w:pos="2895"/>
        </w:tabs>
        <w:ind w:left="5245"/>
        <w:jc w:val="center"/>
        <w:rPr>
          <w:sz w:val="28"/>
          <w:szCs w:val="28"/>
        </w:rPr>
      </w:pPr>
      <w:r w:rsidRPr="0023020D">
        <w:rPr>
          <w:sz w:val="28"/>
          <w:szCs w:val="28"/>
        </w:rPr>
        <w:t xml:space="preserve">№ </w:t>
      </w:r>
      <w:r w:rsidR="00FD45AB">
        <w:rPr>
          <w:sz w:val="28"/>
          <w:szCs w:val="28"/>
        </w:rPr>
        <w:t>83</w:t>
      </w:r>
      <w:r w:rsidR="0023020D" w:rsidRPr="0023020D">
        <w:rPr>
          <w:sz w:val="28"/>
          <w:szCs w:val="28"/>
        </w:rPr>
        <w:t xml:space="preserve"> от </w:t>
      </w:r>
      <w:r w:rsidR="00FD45AB">
        <w:rPr>
          <w:sz w:val="28"/>
          <w:szCs w:val="28"/>
        </w:rPr>
        <w:t xml:space="preserve">31.01.2025 </w:t>
      </w:r>
      <w:r w:rsidR="0023020D" w:rsidRPr="0023020D">
        <w:rPr>
          <w:sz w:val="28"/>
          <w:szCs w:val="28"/>
        </w:rPr>
        <w:t>г.</w:t>
      </w:r>
    </w:p>
    <w:p w:rsidR="00D16C6E" w:rsidRPr="00287C28" w:rsidRDefault="00D16C6E" w:rsidP="00D16C6E">
      <w:pPr>
        <w:tabs>
          <w:tab w:val="left" w:pos="2895"/>
        </w:tabs>
      </w:pPr>
    </w:p>
    <w:p w:rsidR="005F11EA" w:rsidRDefault="005F11EA" w:rsidP="00D16C6E">
      <w:pPr>
        <w:jc w:val="center"/>
        <w:rPr>
          <w:rFonts w:eastAsia="Calibri"/>
          <w:bCs/>
          <w:sz w:val="28"/>
          <w:szCs w:val="28"/>
          <w:lang w:eastAsia="en-US"/>
        </w:rPr>
      </w:pPr>
    </w:p>
    <w:p w:rsidR="005F11EA" w:rsidRDefault="005F11EA" w:rsidP="00D16C6E">
      <w:pPr>
        <w:jc w:val="center"/>
        <w:rPr>
          <w:rFonts w:eastAsia="Calibri"/>
          <w:bCs/>
          <w:sz w:val="28"/>
          <w:szCs w:val="28"/>
          <w:lang w:eastAsia="en-US"/>
        </w:rPr>
      </w:pPr>
    </w:p>
    <w:p w:rsidR="00D16C6E" w:rsidRPr="00287C28" w:rsidRDefault="00D16C6E" w:rsidP="00D16C6E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287C28">
        <w:rPr>
          <w:rFonts w:eastAsia="Calibri"/>
          <w:bCs/>
          <w:sz w:val="28"/>
          <w:szCs w:val="28"/>
          <w:lang w:eastAsia="en-US"/>
        </w:rPr>
        <w:t>ОТЧЕТ</w:t>
      </w:r>
    </w:p>
    <w:p w:rsidR="00D16C6E" w:rsidRPr="00287C28" w:rsidRDefault="00D16C6E" w:rsidP="00D16C6E">
      <w:pPr>
        <w:jc w:val="center"/>
        <w:rPr>
          <w:bCs/>
          <w:color w:val="000000"/>
          <w:sz w:val="28"/>
          <w:szCs w:val="28"/>
        </w:rPr>
      </w:pPr>
      <w:r w:rsidRPr="00287C28">
        <w:rPr>
          <w:rFonts w:eastAsia="Calibri"/>
          <w:bCs/>
          <w:sz w:val="28"/>
          <w:szCs w:val="28"/>
          <w:lang w:eastAsia="en-US"/>
        </w:rPr>
        <w:t xml:space="preserve">об исполнении целевых показателей </w:t>
      </w:r>
      <w:r w:rsidR="00C32DCC">
        <w:rPr>
          <w:rFonts w:eastAsia="Calibri"/>
          <w:bCs/>
          <w:sz w:val="28"/>
          <w:szCs w:val="28"/>
          <w:lang w:eastAsia="en-US"/>
        </w:rPr>
        <w:t>муниципальной</w:t>
      </w:r>
      <w:r w:rsidRPr="00287C28">
        <w:rPr>
          <w:rFonts w:eastAsia="Calibri"/>
          <w:bCs/>
          <w:sz w:val="28"/>
          <w:szCs w:val="28"/>
          <w:lang w:eastAsia="en-US"/>
        </w:rPr>
        <w:t xml:space="preserve"> программы </w:t>
      </w:r>
      <w:r w:rsidR="001230D8">
        <w:rPr>
          <w:rFonts w:eastAsia="Calibri"/>
          <w:bCs/>
          <w:sz w:val="28"/>
          <w:szCs w:val="28"/>
          <w:lang w:eastAsia="en-US"/>
        </w:rPr>
        <w:t>«</w:t>
      </w:r>
      <w:r w:rsidRPr="00287C28">
        <w:rPr>
          <w:bCs/>
          <w:color w:val="000000"/>
          <w:sz w:val="28"/>
          <w:szCs w:val="28"/>
        </w:rPr>
        <w:t>Информатизация Кореновского городского поселения на 202</w:t>
      </w:r>
      <w:r w:rsidR="00C32DCC" w:rsidRPr="00C32DCC">
        <w:rPr>
          <w:bCs/>
          <w:color w:val="000000"/>
          <w:sz w:val="28"/>
          <w:szCs w:val="28"/>
        </w:rPr>
        <w:t>4</w:t>
      </w:r>
      <w:r w:rsidRPr="00287C28">
        <w:rPr>
          <w:bCs/>
          <w:color w:val="000000"/>
          <w:sz w:val="28"/>
          <w:szCs w:val="28"/>
        </w:rPr>
        <w:t>-202</w:t>
      </w:r>
      <w:r w:rsidR="00C32DCC" w:rsidRPr="00C32DCC">
        <w:rPr>
          <w:bCs/>
          <w:color w:val="000000"/>
          <w:sz w:val="28"/>
          <w:szCs w:val="28"/>
        </w:rPr>
        <w:t>6</w:t>
      </w:r>
      <w:r w:rsidRPr="00287C28">
        <w:rPr>
          <w:bCs/>
          <w:color w:val="000000"/>
          <w:sz w:val="28"/>
          <w:szCs w:val="28"/>
        </w:rPr>
        <w:t xml:space="preserve"> годы»</w:t>
      </w:r>
    </w:p>
    <w:p w:rsidR="00D16C6E" w:rsidRPr="00287C28" w:rsidRDefault="00D16C6E" w:rsidP="00D16C6E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287C28">
        <w:rPr>
          <w:bCs/>
          <w:color w:val="000000"/>
          <w:sz w:val="28"/>
          <w:szCs w:val="28"/>
        </w:rPr>
        <w:t xml:space="preserve">за </w:t>
      </w:r>
      <w:r w:rsidR="00827B5A">
        <w:rPr>
          <w:bCs/>
          <w:color w:val="000000"/>
          <w:sz w:val="28"/>
          <w:szCs w:val="28"/>
        </w:rPr>
        <w:t xml:space="preserve">2024 </w:t>
      </w:r>
      <w:r w:rsidRPr="00287C28">
        <w:rPr>
          <w:bCs/>
          <w:color w:val="000000"/>
          <w:sz w:val="28"/>
          <w:szCs w:val="28"/>
        </w:rPr>
        <w:t>год</w:t>
      </w:r>
    </w:p>
    <w:p w:rsidR="00D16C6E" w:rsidRDefault="00D16C6E" w:rsidP="00D16C6E">
      <w:pPr>
        <w:jc w:val="center"/>
        <w:rPr>
          <w:color w:val="000000"/>
          <w:kern w:val="2"/>
          <w:sz w:val="28"/>
          <w:szCs w:val="28"/>
          <w:lang w:eastAsia="ru-RU"/>
        </w:rPr>
      </w:pPr>
    </w:p>
    <w:p w:rsidR="00D16C6E" w:rsidRPr="00287C28" w:rsidRDefault="00D16C6E" w:rsidP="00D16C6E">
      <w:pPr>
        <w:jc w:val="center"/>
        <w:rPr>
          <w:color w:val="000000"/>
          <w:kern w:val="2"/>
          <w:sz w:val="28"/>
          <w:szCs w:val="28"/>
          <w:lang w:eastAsia="ru-RU"/>
        </w:rPr>
      </w:pPr>
    </w:p>
    <w:p w:rsidR="00D16C6E" w:rsidRPr="00287C28" w:rsidRDefault="00D16C6E" w:rsidP="00D16C6E">
      <w:pPr>
        <w:overflowPunct w:val="0"/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Социально-экономическим результатом реализации Программы мероприятий является:</w:t>
      </w:r>
    </w:p>
    <w:p w:rsidR="00D16C6E" w:rsidRPr="00287C28" w:rsidRDefault="00D16C6E" w:rsidP="00D16C6E">
      <w:pPr>
        <w:widowControl w:val="0"/>
        <w:numPr>
          <w:ilvl w:val="0"/>
          <w:numId w:val="24"/>
        </w:numPr>
        <w:overflowPunct w:val="0"/>
        <w:autoSpaceDE w:val="0"/>
        <w:autoSpaceDN w:val="0"/>
        <w:adjustRightInd w:val="0"/>
        <w:ind w:left="0"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Повышение общего количества современных компьютеров администрации Кореновского городского поселения и повышение уровня защиты от сторонних угроз, кражи рабочих или же персональных данных.</w:t>
      </w:r>
    </w:p>
    <w:p w:rsidR="00D16C6E" w:rsidRPr="00287C28" w:rsidRDefault="00D16C6E" w:rsidP="00D16C6E">
      <w:pPr>
        <w:widowControl w:val="0"/>
        <w:numPr>
          <w:ilvl w:val="0"/>
          <w:numId w:val="24"/>
        </w:numPr>
        <w:overflowPunct w:val="0"/>
        <w:autoSpaceDE w:val="0"/>
        <w:autoSpaceDN w:val="0"/>
        <w:adjustRightInd w:val="0"/>
        <w:ind w:left="0"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Развитие инфраструктуры доступа к сервисам «электронного правительства» администрации Кореновского городского поселения Кореновского района.</w:t>
      </w:r>
    </w:p>
    <w:p w:rsidR="00D16C6E" w:rsidRPr="00287C28" w:rsidRDefault="00D16C6E" w:rsidP="00D16C6E">
      <w:pPr>
        <w:overflowPunct w:val="0"/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Индикаторами результативности ожидаемых результатов от реализации Программы являются:</w:t>
      </w:r>
    </w:p>
    <w:tbl>
      <w:tblPr>
        <w:tblW w:w="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69"/>
        <w:gridCol w:w="1276"/>
        <w:gridCol w:w="1985"/>
        <w:gridCol w:w="1842"/>
        <w:gridCol w:w="1133"/>
      </w:tblGrid>
      <w:tr w:rsidR="00D16C6E" w:rsidRPr="00287C28" w:rsidTr="00DB7968">
        <w:trPr>
          <w:trHeight w:val="1876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Наименование целевого показателя программы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Единица измерения</w:t>
            </w:r>
          </w:p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Предусмотренное программой значение целевого показателя на текущий год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Фактическое значение целевого показателя на отчетную дату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Примечание</w:t>
            </w:r>
          </w:p>
        </w:tc>
      </w:tr>
      <w:tr w:rsidR="00D16C6E" w:rsidRPr="00287C28" w:rsidTr="00DB7968">
        <w:trPr>
          <w:trHeight w:val="507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rPr>
                <w:rFonts w:eastAsia="Calibri"/>
                <w:lang w:eastAsia="en-US"/>
              </w:rPr>
            </w:pPr>
            <w:r w:rsidRPr="007B03C8">
              <w:rPr>
                <w:color w:val="000000"/>
              </w:rPr>
              <w:t>Количество компьютеров с защищенным каналом связи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7B03C8">
              <w:rPr>
                <w:rFonts w:eastAsia="Calibri"/>
                <w:lang w:eastAsia="en-US"/>
              </w:rPr>
              <w:t>шт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1230D8" w:rsidP="00DB79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1230D8" w:rsidP="00DB79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C6E" w:rsidRPr="007B03C8" w:rsidRDefault="00D16C6E" w:rsidP="00DB7968">
            <w:pPr>
              <w:rPr>
                <w:rFonts w:eastAsia="Calibri"/>
                <w:lang w:eastAsia="en-US"/>
              </w:rPr>
            </w:pPr>
          </w:p>
        </w:tc>
      </w:tr>
      <w:tr w:rsidR="00D16C6E" w:rsidRPr="00287C28" w:rsidTr="00DB7968">
        <w:trPr>
          <w:trHeight w:val="872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rPr>
                <w:color w:val="000000"/>
              </w:rPr>
            </w:pPr>
            <w:r w:rsidRPr="007B03C8">
              <w:rPr>
                <w:color w:val="000000"/>
              </w:rPr>
              <w:t>Количество обновленных рабочих мест, оказывающих муниципальные услуги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 w:rsidRPr="007B03C8">
              <w:rPr>
                <w:rFonts w:eastAsia="Calibri"/>
                <w:lang w:eastAsia="en-US"/>
              </w:rPr>
              <w:t>шт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1230D8" w:rsidP="00DB79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1230D8" w:rsidP="00DB79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C6E" w:rsidRPr="007B03C8" w:rsidRDefault="00D16C6E" w:rsidP="00DB7968">
            <w:pPr>
              <w:rPr>
                <w:rFonts w:eastAsia="Calibri"/>
                <w:lang w:eastAsia="en-US"/>
              </w:rPr>
            </w:pPr>
          </w:p>
        </w:tc>
      </w:tr>
    </w:tbl>
    <w:p w:rsidR="00D16C6E" w:rsidRPr="00287C28" w:rsidRDefault="00D16C6E" w:rsidP="00D16C6E">
      <w:pPr>
        <w:tabs>
          <w:tab w:val="left" w:pos="2895"/>
        </w:tabs>
        <w:rPr>
          <w:sz w:val="28"/>
        </w:rPr>
      </w:pPr>
    </w:p>
    <w:p w:rsidR="00D16C6E" w:rsidRPr="00287C28" w:rsidRDefault="00D16C6E" w:rsidP="00D16C6E">
      <w:pPr>
        <w:tabs>
          <w:tab w:val="left" w:pos="2895"/>
        </w:tabs>
        <w:rPr>
          <w:sz w:val="28"/>
        </w:rPr>
      </w:pPr>
    </w:p>
    <w:p w:rsidR="00547C43" w:rsidRPr="00287C28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Начальник общего отдела </w:t>
      </w:r>
    </w:p>
    <w:p w:rsidR="00547C43" w:rsidRPr="00287C28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администрации Кореновского </w:t>
      </w:r>
    </w:p>
    <w:p w:rsidR="00547C43" w:rsidRPr="00287C28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городского поселения    </w:t>
      </w:r>
    </w:p>
    <w:p w:rsidR="00162A92" w:rsidRPr="009F0D94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Кореновского района                                                                  </w:t>
      </w:r>
      <w:r>
        <w:rPr>
          <w:sz w:val="28"/>
          <w:szCs w:val="28"/>
        </w:rPr>
        <w:t xml:space="preserve">    </w:t>
      </w:r>
      <w:r w:rsidRPr="00287C28">
        <w:rPr>
          <w:sz w:val="28"/>
          <w:szCs w:val="28"/>
        </w:rPr>
        <w:t xml:space="preserve">  </w:t>
      </w:r>
      <w:r>
        <w:rPr>
          <w:sz w:val="28"/>
          <w:szCs w:val="28"/>
        </w:rPr>
        <w:t>Л.В. Козыренко</w:t>
      </w:r>
    </w:p>
    <w:sectPr w:rsidR="00162A92" w:rsidRPr="009F0D94" w:rsidSect="003E7821">
      <w:footnotePr>
        <w:pos w:val="beneathText"/>
      </w:footnotePr>
      <w:pgSz w:w="11905" w:h="16837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A6E" w:rsidRDefault="00777A6E" w:rsidP="00984A6F">
      <w:r>
        <w:separator/>
      </w:r>
    </w:p>
  </w:endnote>
  <w:endnote w:type="continuationSeparator" w:id="0">
    <w:p w:rsidR="00777A6E" w:rsidRDefault="00777A6E" w:rsidP="00984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A6E" w:rsidRDefault="00777A6E" w:rsidP="00984A6F">
      <w:r>
        <w:separator/>
      </w:r>
    </w:p>
  </w:footnote>
  <w:footnote w:type="continuationSeparator" w:id="0">
    <w:p w:rsidR="00777A6E" w:rsidRDefault="00777A6E" w:rsidP="00984A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9EE" w:rsidRPr="00FD45AB" w:rsidRDefault="00FD45AB" w:rsidP="00480497">
    <w:pPr>
      <w:pStyle w:val="aa"/>
      <w:jc w:val="center"/>
      <w:rPr>
        <w:sz w:val="40"/>
        <w:lang w:val="ru-RU"/>
      </w:rPr>
    </w:pPr>
    <w:r>
      <w:rPr>
        <w:sz w:val="32"/>
        <w:lang w:val="ru-RU"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497" w:rsidRPr="00480497" w:rsidRDefault="00480497" w:rsidP="00480497">
    <w:pPr>
      <w:pStyle w:val="aa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B66A93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F2AB7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64087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67E1D2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468ED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D64DF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A2257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B092A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B0C2D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9489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4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3A86B2E"/>
    <w:multiLevelType w:val="hybridMultilevel"/>
    <w:tmpl w:val="A23C5C7A"/>
    <w:lvl w:ilvl="0" w:tplc="164A8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041F387B"/>
    <w:multiLevelType w:val="hybridMultilevel"/>
    <w:tmpl w:val="0AC808BE"/>
    <w:lvl w:ilvl="0" w:tplc="9BC2F9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07614923"/>
    <w:multiLevelType w:val="hybridMultilevel"/>
    <w:tmpl w:val="D4F42CFA"/>
    <w:lvl w:ilvl="0" w:tplc="20F6FC0A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AEE44E9"/>
    <w:multiLevelType w:val="hybridMultilevel"/>
    <w:tmpl w:val="FF366C0C"/>
    <w:lvl w:ilvl="0" w:tplc="CDD878D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E7689F"/>
    <w:multiLevelType w:val="hybridMultilevel"/>
    <w:tmpl w:val="323A2308"/>
    <w:lvl w:ilvl="0" w:tplc="FD0A0E9E">
      <w:start w:val="1"/>
      <w:numFmt w:val="decimal"/>
      <w:suff w:val="space"/>
      <w:lvlText w:val="%1."/>
      <w:lvlJc w:val="left"/>
      <w:pPr>
        <w:ind w:left="0" w:firstLine="0"/>
      </w:pPr>
      <w:rPr>
        <w:rFonts w:ascii="Calibri" w:eastAsia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F25813"/>
    <w:multiLevelType w:val="hybridMultilevel"/>
    <w:tmpl w:val="CE066CCE"/>
    <w:lvl w:ilvl="0" w:tplc="F7C8491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49B504F"/>
    <w:multiLevelType w:val="hybridMultilevel"/>
    <w:tmpl w:val="A23C5C7A"/>
    <w:lvl w:ilvl="0" w:tplc="164A8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3B2F49F5"/>
    <w:multiLevelType w:val="hybridMultilevel"/>
    <w:tmpl w:val="A852D8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9C7ADF"/>
    <w:multiLevelType w:val="hybridMultilevel"/>
    <w:tmpl w:val="36723DC4"/>
    <w:lvl w:ilvl="0" w:tplc="1BB42D74">
      <w:start w:val="1"/>
      <w:numFmt w:val="decimal"/>
      <w:lvlText w:val="%1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D92276"/>
    <w:multiLevelType w:val="hybridMultilevel"/>
    <w:tmpl w:val="E634FC4A"/>
    <w:lvl w:ilvl="0" w:tplc="429CDE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77E0E91"/>
    <w:multiLevelType w:val="hybridMultilevel"/>
    <w:tmpl w:val="B784EF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815C68"/>
    <w:multiLevelType w:val="hybridMultilevel"/>
    <w:tmpl w:val="FCE236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36C00"/>
    <w:multiLevelType w:val="hybridMultilevel"/>
    <w:tmpl w:val="B00AE3F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6" w15:restartNumberingAfterBreak="0">
    <w:nsid w:val="74B22FC9"/>
    <w:multiLevelType w:val="hybridMultilevel"/>
    <w:tmpl w:val="E6FC1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8D45B8"/>
    <w:multiLevelType w:val="hybridMultilevel"/>
    <w:tmpl w:val="A23C5C7A"/>
    <w:lvl w:ilvl="0" w:tplc="164A8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0"/>
  </w:num>
  <w:num w:numId="2">
    <w:abstractNumId w:val="11"/>
  </w:num>
  <w:num w:numId="3">
    <w:abstractNumId w:val="25"/>
  </w:num>
  <w:num w:numId="4">
    <w:abstractNumId w:val="23"/>
  </w:num>
  <w:num w:numId="5">
    <w:abstractNumId w:val="24"/>
  </w:num>
  <w:num w:numId="6">
    <w:abstractNumId w:val="26"/>
  </w:num>
  <w:num w:numId="7">
    <w:abstractNumId w:val="2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8"/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4"/>
    </w:lvlOverride>
  </w:num>
  <w:num w:numId="20">
    <w:abstractNumId w:val="19"/>
  </w:num>
  <w:num w:numId="21">
    <w:abstractNumId w:val="27"/>
  </w:num>
  <w:num w:numId="22">
    <w:abstractNumId w:val="13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</w:num>
  <w:num w:numId="26">
    <w:abstractNumId w:val="22"/>
  </w:num>
  <w:num w:numId="27">
    <w:abstractNumId w:val="16"/>
  </w:num>
  <w:num w:numId="28">
    <w:abstractNumId w:val="21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oNotTrackMoves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4968"/>
    <w:rsid w:val="00006CEE"/>
    <w:rsid w:val="000322BF"/>
    <w:rsid w:val="00047DB3"/>
    <w:rsid w:val="00050335"/>
    <w:rsid w:val="000566A1"/>
    <w:rsid w:val="00057C8E"/>
    <w:rsid w:val="00084118"/>
    <w:rsid w:val="000858C3"/>
    <w:rsid w:val="0009400A"/>
    <w:rsid w:val="000A3B90"/>
    <w:rsid w:val="000A65FF"/>
    <w:rsid w:val="000A7652"/>
    <w:rsid w:val="000C410B"/>
    <w:rsid w:val="000D3725"/>
    <w:rsid w:val="000D4A5E"/>
    <w:rsid w:val="000E145A"/>
    <w:rsid w:val="000E46CC"/>
    <w:rsid w:val="000E55A7"/>
    <w:rsid w:val="000E5DAE"/>
    <w:rsid w:val="000E712C"/>
    <w:rsid w:val="000F6E5D"/>
    <w:rsid w:val="00102A3D"/>
    <w:rsid w:val="00104C5F"/>
    <w:rsid w:val="0011588A"/>
    <w:rsid w:val="001230D8"/>
    <w:rsid w:val="00123E83"/>
    <w:rsid w:val="00130075"/>
    <w:rsid w:val="00130435"/>
    <w:rsid w:val="00131751"/>
    <w:rsid w:val="00137C0A"/>
    <w:rsid w:val="00144EC0"/>
    <w:rsid w:val="00154DAD"/>
    <w:rsid w:val="00155CC5"/>
    <w:rsid w:val="00161ABF"/>
    <w:rsid w:val="001623EF"/>
    <w:rsid w:val="00162A92"/>
    <w:rsid w:val="001767F5"/>
    <w:rsid w:val="00181973"/>
    <w:rsid w:val="001820B7"/>
    <w:rsid w:val="00195FE2"/>
    <w:rsid w:val="001A3C3C"/>
    <w:rsid w:val="001A5560"/>
    <w:rsid w:val="001B1C81"/>
    <w:rsid w:val="001B2B2E"/>
    <w:rsid w:val="001C0862"/>
    <w:rsid w:val="001D35B6"/>
    <w:rsid w:val="001D7465"/>
    <w:rsid w:val="001F4490"/>
    <w:rsid w:val="001F6CB1"/>
    <w:rsid w:val="001F6FF8"/>
    <w:rsid w:val="002061C2"/>
    <w:rsid w:val="00215710"/>
    <w:rsid w:val="0021725F"/>
    <w:rsid w:val="00222F3B"/>
    <w:rsid w:val="0023020D"/>
    <w:rsid w:val="002571D5"/>
    <w:rsid w:val="002576DB"/>
    <w:rsid w:val="002639F1"/>
    <w:rsid w:val="00271F83"/>
    <w:rsid w:val="0027239B"/>
    <w:rsid w:val="00275888"/>
    <w:rsid w:val="0027621D"/>
    <w:rsid w:val="00276C78"/>
    <w:rsid w:val="0027782F"/>
    <w:rsid w:val="00281D70"/>
    <w:rsid w:val="00282562"/>
    <w:rsid w:val="00287C28"/>
    <w:rsid w:val="0029580C"/>
    <w:rsid w:val="002B70E0"/>
    <w:rsid w:val="002C098B"/>
    <w:rsid w:val="002C099C"/>
    <w:rsid w:val="002C14F8"/>
    <w:rsid w:val="002C67BA"/>
    <w:rsid w:val="002C6BED"/>
    <w:rsid w:val="002D0766"/>
    <w:rsid w:val="002D55B3"/>
    <w:rsid w:val="002D621F"/>
    <w:rsid w:val="002D72C0"/>
    <w:rsid w:val="002E192A"/>
    <w:rsid w:val="002E753D"/>
    <w:rsid w:val="00300097"/>
    <w:rsid w:val="0030485D"/>
    <w:rsid w:val="003061F3"/>
    <w:rsid w:val="00313B00"/>
    <w:rsid w:val="00327D65"/>
    <w:rsid w:val="00330E92"/>
    <w:rsid w:val="0034057C"/>
    <w:rsid w:val="003422DE"/>
    <w:rsid w:val="00345FC0"/>
    <w:rsid w:val="0036217F"/>
    <w:rsid w:val="00364E26"/>
    <w:rsid w:val="003753C0"/>
    <w:rsid w:val="00375CE5"/>
    <w:rsid w:val="00377879"/>
    <w:rsid w:val="0038170C"/>
    <w:rsid w:val="003852E8"/>
    <w:rsid w:val="00386BE1"/>
    <w:rsid w:val="0039203E"/>
    <w:rsid w:val="003962C9"/>
    <w:rsid w:val="003A11CB"/>
    <w:rsid w:val="003A660A"/>
    <w:rsid w:val="003D4C5C"/>
    <w:rsid w:val="003D6750"/>
    <w:rsid w:val="003E6D68"/>
    <w:rsid w:val="003E7821"/>
    <w:rsid w:val="003F56B1"/>
    <w:rsid w:val="004063D3"/>
    <w:rsid w:val="00414606"/>
    <w:rsid w:val="0042204C"/>
    <w:rsid w:val="0043335C"/>
    <w:rsid w:val="00434CC2"/>
    <w:rsid w:val="0043608B"/>
    <w:rsid w:val="00447322"/>
    <w:rsid w:val="00466243"/>
    <w:rsid w:val="00472A29"/>
    <w:rsid w:val="004753C5"/>
    <w:rsid w:val="00480497"/>
    <w:rsid w:val="00490975"/>
    <w:rsid w:val="004914E4"/>
    <w:rsid w:val="00494DD5"/>
    <w:rsid w:val="004A198B"/>
    <w:rsid w:val="004C16EB"/>
    <w:rsid w:val="004C74DB"/>
    <w:rsid w:val="004D1FA2"/>
    <w:rsid w:val="004D5843"/>
    <w:rsid w:val="004E1F30"/>
    <w:rsid w:val="004E647E"/>
    <w:rsid w:val="004E6C2D"/>
    <w:rsid w:val="0050222D"/>
    <w:rsid w:val="00510892"/>
    <w:rsid w:val="0051512C"/>
    <w:rsid w:val="0051708B"/>
    <w:rsid w:val="005261FB"/>
    <w:rsid w:val="0053115E"/>
    <w:rsid w:val="005345FB"/>
    <w:rsid w:val="00534841"/>
    <w:rsid w:val="0054249B"/>
    <w:rsid w:val="00547C43"/>
    <w:rsid w:val="00566DF6"/>
    <w:rsid w:val="005773A1"/>
    <w:rsid w:val="005A201E"/>
    <w:rsid w:val="005C1DCB"/>
    <w:rsid w:val="005C204D"/>
    <w:rsid w:val="005C36DE"/>
    <w:rsid w:val="005C490D"/>
    <w:rsid w:val="005D2079"/>
    <w:rsid w:val="005E048F"/>
    <w:rsid w:val="005E1541"/>
    <w:rsid w:val="005F11EA"/>
    <w:rsid w:val="005F2FCF"/>
    <w:rsid w:val="00601011"/>
    <w:rsid w:val="00610156"/>
    <w:rsid w:val="00613F98"/>
    <w:rsid w:val="00616934"/>
    <w:rsid w:val="00623C58"/>
    <w:rsid w:val="00632F9F"/>
    <w:rsid w:val="00641DD3"/>
    <w:rsid w:val="00644D7F"/>
    <w:rsid w:val="006467D1"/>
    <w:rsid w:val="006528C8"/>
    <w:rsid w:val="00654EF3"/>
    <w:rsid w:val="006605A1"/>
    <w:rsid w:val="006736C5"/>
    <w:rsid w:val="00694E8C"/>
    <w:rsid w:val="0069616D"/>
    <w:rsid w:val="00697822"/>
    <w:rsid w:val="006B540F"/>
    <w:rsid w:val="006B696D"/>
    <w:rsid w:val="006C0756"/>
    <w:rsid w:val="006D1D40"/>
    <w:rsid w:val="006D7C04"/>
    <w:rsid w:val="006E5E5F"/>
    <w:rsid w:val="006F100B"/>
    <w:rsid w:val="006F1648"/>
    <w:rsid w:val="006F29EB"/>
    <w:rsid w:val="006F3762"/>
    <w:rsid w:val="006F761C"/>
    <w:rsid w:val="00703C10"/>
    <w:rsid w:val="007100C1"/>
    <w:rsid w:val="007131EF"/>
    <w:rsid w:val="0071341D"/>
    <w:rsid w:val="007156E7"/>
    <w:rsid w:val="00722693"/>
    <w:rsid w:val="00730CA8"/>
    <w:rsid w:val="00742D57"/>
    <w:rsid w:val="0074467A"/>
    <w:rsid w:val="00750B42"/>
    <w:rsid w:val="007665D2"/>
    <w:rsid w:val="00767077"/>
    <w:rsid w:val="00777A6E"/>
    <w:rsid w:val="007A3579"/>
    <w:rsid w:val="007A595D"/>
    <w:rsid w:val="007B03C8"/>
    <w:rsid w:val="007B08FD"/>
    <w:rsid w:val="007B150E"/>
    <w:rsid w:val="007C0F75"/>
    <w:rsid w:val="007D0743"/>
    <w:rsid w:val="007D1800"/>
    <w:rsid w:val="007D3DE2"/>
    <w:rsid w:val="007D6DEA"/>
    <w:rsid w:val="007D7174"/>
    <w:rsid w:val="007D7A08"/>
    <w:rsid w:val="007E413A"/>
    <w:rsid w:val="007E7226"/>
    <w:rsid w:val="007E7C74"/>
    <w:rsid w:val="007F04F6"/>
    <w:rsid w:val="007F21BA"/>
    <w:rsid w:val="007F6EC1"/>
    <w:rsid w:val="00804B69"/>
    <w:rsid w:val="00811A7A"/>
    <w:rsid w:val="00815930"/>
    <w:rsid w:val="00817987"/>
    <w:rsid w:val="008203F4"/>
    <w:rsid w:val="0082467B"/>
    <w:rsid w:val="00827B5A"/>
    <w:rsid w:val="00833124"/>
    <w:rsid w:val="00833CBD"/>
    <w:rsid w:val="0084268B"/>
    <w:rsid w:val="00856114"/>
    <w:rsid w:val="00857D73"/>
    <w:rsid w:val="00875863"/>
    <w:rsid w:val="008842B3"/>
    <w:rsid w:val="008861E1"/>
    <w:rsid w:val="00893C29"/>
    <w:rsid w:val="008A0BD1"/>
    <w:rsid w:val="008A10D0"/>
    <w:rsid w:val="008A2FC5"/>
    <w:rsid w:val="008B0E5E"/>
    <w:rsid w:val="008C089F"/>
    <w:rsid w:val="008D765D"/>
    <w:rsid w:val="008E0B5E"/>
    <w:rsid w:val="008E1761"/>
    <w:rsid w:val="008E435A"/>
    <w:rsid w:val="008F5B51"/>
    <w:rsid w:val="008F79DC"/>
    <w:rsid w:val="00911E65"/>
    <w:rsid w:val="00915ABA"/>
    <w:rsid w:val="00922D45"/>
    <w:rsid w:val="00927C73"/>
    <w:rsid w:val="00942129"/>
    <w:rsid w:val="00943181"/>
    <w:rsid w:val="0094377B"/>
    <w:rsid w:val="00960F2A"/>
    <w:rsid w:val="009664D0"/>
    <w:rsid w:val="00980D3F"/>
    <w:rsid w:val="00984A6F"/>
    <w:rsid w:val="00990852"/>
    <w:rsid w:val="009A11CB"/>
    <w:rsid w:val="009A11E3"/>
    <w:rsid w:val="009B0F9B"/>
    <w:rsid w:val="009B36A8"/>
    <w:rsid w:val="009B581A"/>
    <w:rsid w:val="009C748C"/>
    <w:rsid w:val="009E269E"/>
    <w:rsid w:val="009E4A8E"/>
    <w:rsid w:val="009E4E4F"/>
    <w:rsid w:val="009F04AE"/>
    <w:rsid w:val="009F0D94"/>
    <w:rsid w:val="009F16DC"/>
    <w:rsid w:val="009F34ED"/>
    <w:rsid w:val="00A02353"/>
    <w:rsid w:val="00A02A98"/>
    <w:rsid w:val="00A0659B"/>
    <w:rsid w:val="00A079FA"/>
    <w:rsid w:val="00A1043B"/>
    <w:rsid w:val="00A11975"/>
    <w:rsid w:val="00A205B7"/>
    <w:rsid w:val="00A21CF2"/>
    <w:rsid w:val="00A277E3"/>
    <w:rsid w:val="00A330AD"/>
    <w:rsid w:val="00A34820"/>
    <w:rsid w:val="00A36372"/>
    <w:rsid w:val="00A40B9E"/>
    <w:rsid w:val="00A40F0F"/>
    <w:rsid w:val="00A41207"/>
    <w:rsid w:val="00A424E7"/>
    <w:rsid w:val="00A45310"/>
    <w:rsid w:val="00A57EB7"/>
    <w:rsid w:val="00A71C54"/>
    <w:rsid w:val="00A90563"/>
    <w:rsid w:val="00A958A3"/>
    <w:rsid w:val="00AA325C"/>
    <w:rsid w:val="00AD74C6"/>
    <w:rsid w:val="00AE19BE"/>
    <w:rsid w:val="00AE32D9"/>
    <w:rsid w:val="00AE51A6"/>
    <w:rsid w:val="00AE64D5"/>
    <w:rsid w:val="00B05ABC"/>
    <w:rsid w:val="00B1023A"/>
    <w:rsid w:val="00B16917"/>
    <w:rsid w:val="00B21C3D"/>
    <w:rsid w:val="00B34F5E"/>
    <w:rsid w:val="00B359AF"/>
    <w:rsid w:val="00B3633A"/>
    <w:rsid w:val="00B36DA4"/>
    <w:rsid w:val="00B443E8"/>
    <w:rsid w:val="00B46DA5"/>
    <w:rsid w:val="00B47E84"/>
    <w:rsid w:val="00B50ADC"/>
    <w:rsid w:val="00B546C8"/>
    <w:rsid w:val="00B626FD"/>
    <w:rsid w:val="00B72979"/>
    <w:rsid w:val="00B7596D"/>
    <w:rsid w:val="00B77696"/>
    <w:rsid w:val="00B826F4"/>
    <w:rsid w:val="00B9004D"/>
    <w:rsid w:val="00B92DC2"/>
    <w:rsid w:val="00B94858"/>
    <w:rsid w:val="00B963FD"/>
    <w:rsid w:val="00BA1666"/>
    <w:rsid w:val="00BA2B2E"/>
    <w:rsid w:val="00BA37BD"/>
    <w:rsid w:val="00BB793E"/>
    <w:rsid w:val="00BC7F87"/>
    <w:rsid w:val="00BD4414"/>
    <w:rsid w:val="00BD44D4"/>
    <w:rsid w:val="00BD6267"/>
    <w:rsid w:val="00BE2B7B"/>
    <w:rsid w:val="00BF0E12"/>
    <w:rsid w:val="00BF11EA"/>
    <w:rsid w:val="00BF2522"/>
    <w:rsid w:val="00BF7BD7"/>
    <w:rsid w:val="00C03402"/>
    <w:rsid w:val="00C05628"/>
    <w:rsid w:val="00C2048A"/>
    <w:rsid w:val="00C216C3"/>
    <w:rsid w:val="00C25AD3"/>
    <w:rsid w:val="00C27BE6"/>
    <w:rsid w:val="00C3000A"/>
    <w:rsid w:val="00C304CF"/>
    <w:rsid w:val="00C32DCC"/>
    <w:rsid w:val="00C33A5D"/>
    <w:rsid w:val="00C33D2A"/>
    <w:rsid w:val="00C43044"/>
    <w:rsid w:val="00C43D81"/>
    <w:rsid w:val="00C51391"/>
    <w:rsid w:val="00C52661"/>
    <w:rsid w:val="00C55A89"/>
    <w:rsid w:val="00C5730F"/>
    <w:rsid w:val="00C65561"/>
    <w:rsid w:val="00C72795"/>
    <w:rsid w:val="00C73C41"/>
    <w:rsid w:val="00C7441F"/>
    <w:rsid w:val="00C75655"/>
    <w:rsid w:val="00C8320C"/>
    <w:rsid w:val="00C85DDB"/>
    <w:rsid w:val="00C93AA0"/>
    <w:rsid w:val="00CA091A"/>
    <w:rsid w:val="00CB358D"/>
    <w:rsid w:val="00CD0A4F"/>
    <w:rsid w:val="00CD2C15"/>
    <w:rsid w:val="00CF02B5"/>
    <w:rsid w:val="00CF5A21"/>
    <w:rsid w:val="00D04968"/>
    <w:rsid w:val="00D144C7"/>
    <w:rsid w:val="00D16C6E"/>
    <w:rsid w:val="00D17CBE"/>
    <w:rsid w:val="00D30BCB"/>
    <w:rsid w:val="00D30D49"/>
    <w:rsid w:val="00D34F9A"/>
    <w:rsid w:val="00D40089"/>
    <w:rsid w:val="00D40467"/>
    <w:rsid w:val="00D467B1"/>
    <w:rsid w:val="00D477CD"/>
    <w:rsid w:val="00D5619A"/>
    <w:rsid w:val="00D64F7D"/>
    <w:rsid w:val="00D733C8"/>
    <w:rsid w:val="00D810EA"/>
    <w:rsid w:val="00D82EC6"/>
    <w:rsid w:val="00D85CF7"/>
    <w:rsid w:val="00D878CB"/>
    <w:rsid w:val="00D91340"/>
    <w:rsid w:val="00D916A2"/>
    <w:rsid w:val="00D93260"/>
    <w:rsid w:val="00D949FD"/>
    <w:rsid w:val="00D979FA"/>
    <w:rsid w:val="00DA4D05"/>
    <w:rsid w:val="00DA4F7A"/>
    <w:rsid w:val="00DB7968"/>
    <w:rsid w:val="00DB7F1B"/>
    <w:rsid w:val="00DC2DE2"/>
    <w:rsid w:val="00DC6E4F"/>
    <w:rsid w:val="00DD60F1"/>
    <w:rsid w:val="00DE012C"/>
    <w:rsid w:val="00DE0544"/>
    <w:rsid w:val="00DE6BCF"/>
    <w:rsid w:val="00DE7121"/>
    <w:rsid w:val="00DF1993"/>
    <w:rsid w:val="00DF4C8C"/>
    <w:rsid w:val="00E0321C"/>
    <w:rsid w:val="00E0687A"/>
    <w:rsid w:val="00E272EA"/>
    <w:rsid w:val="00E37670"/>
    <w:rsid w:val="00E4066F"/>
    <w:rsid w:val="00E44181"/>
    <w:rsid w:val="00E45D69"/>
    <w:rsid w:val="00E510D5"/>
    <w:rsid w:val="00E555E9"/>
    <w:rsid w:val="00E81BA4"/>
    <w:rsid w:val="00E84DC2"/>
    <w:rsid w:val="00E85B34"/>
    <w:rsid w:val="00E86E19"/>
    <w:rsid w:val="00E91F2F"/>
    <w:rsid w:val="00EA078C"/>
    <w:rsid w:val="00EA55D0"/>
    <w:rsid w:val="00EB18F4"/>
    <w:rsid w:val="00EB709B"/>
    <w:rsid w:val="00ED21F6"/>
    <w:rsid w:val="00EF44B6"/>
    <w:rsid w:val="00F0238C"/>
    <w:rsid w:val="00F07C88"/>
    <w:rsid w:val="00F20AA5"/>
    <w:rsid w:val="00F22C2B"/>
    <w:rsid w:val="00F341AB"/>
    <w:rsid w:val="00F41A5F"/>
    <w:rsid w:val="00F535BC"/>
    <w:rsid w:val="00F55413"/>
    <w:rsid w:val="00F561EF"/>
    <w:rsid w:val="00F70CF5"/>
    <w:rsid w:val="00F71A37"/>
    <w:rsid w:val="00F71BA6"/>
    <w:rsid w:val="00F75269"/>
    <w:rsid w:val="00F7539D"/>
    <w:rsid w:val="00F81015"/>
    <w:rsid w:val="00F91EBA"/>
    <w:rsid w:val="00F979EE"/>
    <w:rsid w:val="00FA657E"/>
    <w:rsid w:val="00FA7E2C"/>
    <w:rsid w:val="00FB178E"/>
    <w:rsid w:val="00FB17B0"/>
    <w:rsid w:val="00FB1B5D"/>
    <w:rsid w:val="00FB3514"/>
    <w:rsid w:val="00FC306B"/>
    <w:rsid w:val="00FC3126"/>
    <w:rsid w:val="00FD45AB"/>
    <w:rsid w:val="00FD47C5"/>
    <w:rsid w:val="00FE2895"/>
    <w:rsid w:val="00FF5BDC"/>
    <w:rsid w:val="00FF67FF"/>
    <w:rsid w:val="00FF7280"/>
    <w:rsid w:val="00FF7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F27285F4-5D45-426B-9141-61BE5F6E6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D70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">
    <w:name w:val="Основной шрифт абзаца1"/>
  </w:style>
  <w:style w:type="paragraph" w:styleId="a3">
    <w:name w:val="Title"/>
    <w:basedOn w:val="a"/>
    <w:next w:val="a4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B34F5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rsid w:val="005E154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rmal">
    <w:name w:val="ConsNormal"/>
    <w:rsid w:val="00B36DA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8">
    <w:name w:val="No Spacing"/>
    <w:qFormat/>
    <w:rsid w:val="00B36DA4"/>
    <w:rPr>
      <w:rFonts w:ascii="Calibri" w:hAnsi="Calibri"/>
      <w:sz w:val="22"/>
      <w:szCs w:val="22"/>
    </w:rPr>
  </w:style>
  <w:style w:type="paragraph" w:customStyle="1" w:styleId="12">
    <w:name w:val="Знак Знак Знак1 Знак"/>
    <w:basedOn w:val="a"/>
    <w:rsid w:val="0042204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9">
    <w:name w:val="Normal Indent"/>
    <w:basedOn w:val="a"/>
    <w:rsid w:val="0042204C"/>
    <w:pPr>
      <w:ind w:left="708"/>
    </w:pPr>
  </w:style>
  <w:style w:type="character" w:customStyle="1" w:styleId="Web">
    <w:name w:val="Обычный (Web) Знак Знак Знак"/>
    <w:link w:val="Web0"/>
    <w:locked/>
    <w:rsid w:val="00FC306B"/>
    <w:rPr>
      <w:rFonts w:ascii="Arial Unicode MS" w:eastAsia="Arial Unicode MS" w:hAnsi="Arial Unicode MS" w:cs="Arial Unicode MS"/>
      <w:sz w:val="24"/>
      <w:szCs w:val="24"/>
      <w:lang w:val="ru-RU" w:eastAsia="en-US" w:bidi="ar-SA"/>
    </w:rPr>
  </w:style>
  <w:style w:type="paragraph" w:customStyle="1" w:styleId="Web0">
    <w:name w:val="Обычный (Web) Знак Знак"/>
    <w:basedOn w:val="a"/>
    <w:link w:val="Web"/>
    <w:rsid w:val="00FC306B"/>
    <w:pPr>
      <w:suppressAutoHyphens w:val="0"/>
      <w:spacing w:before="100" w:after="100"/>
    </w:pPr>
    <w:rPr>
      <w:rFonts w:ascii="Arial Unicode MS" w:eastAsia="Arial Unicode MS" w:hAnsi="Arial Unicode MS" w:cs="Arial Unicode MS"/>
      <w:lang w:eastAsia="en-US"/>
    </w:rPr>
  </w:style>
  <w:style w:type="paragraph" w:customStyle="1" w:styleId="13">
    <w:name w:val="Знак Знак Знак1 Знак"/>
    <w:basedOn w:val="a"/>
    <w:rsid w:val="00D30D49"/>
    <w:pPr>
      <w:suppressAutoHyphens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984A6F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984A6F"/>
    <w:rPr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984A6F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984A6F"/>
    <w:rPr>
      <w:sz w:val="24"/>
      <w:szCs w:val="24"/>
      <w:lang w:eastAsia="ar-SA"/>
    </w:rPr>
  </w:style>
  <w:style w:type="paragraph" w:customStyle="1" w:styleId="ae">
    <w:name w:val="Содержимое таблицы"/>
    <w:basedOn w:val="a"/>
    <w:rsid w:val="00F55413"/>
    <w:pPr>
      <w:suppressLineNumbers/>
    </w:pPr>
    <w:rPr>
      <w:sz w:val="28"/>
    </w:rPr>
  </w:style>
  <w:style w:type="paragraph" w:customStyle="1" w:styleId="ConsPlusNonformat">
    <w:name w:val="ConsPlusNonformat"/>
    <w:basedOn w:val="a"/>
    <w:next w:val="ConsPlusNormal"/>
    <w:rsid w:val="00F55413"/>
    <w:rPr>
      <w:rFonts w:ascii="Courier New" w:eastAsia="Courier New" w:hAnsi="Courier New" w:cs="Courier New"/>
      <w:sz w:val="20"/>
      <w:szCs w:val="20"/>
    </w:rPr>
  </w:style>
  <w:style w:type="paragraph" w:customStyle="1" w:styleId="14">
    <w:name w:val="Знак1 Знак Знак Знак Знак Знак Знак"/>
    <w:basedOn w:val="a"/>
    <w:rsid w:val="00C05628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Основной текст_"/>
    <w:link w:val="15"/>
    <w:rsid w:val="00AD74C6"/>
    <w:rPr>
      <w:sz w:val="28"/>
      <w:szCs w:val="28"/>
      <w:shd w:val="clear" w:color="auto" w:fill="FFFFFF"/>
    </w:rPr>
  </w:style>
  <w:style w:type="paragraph" w:customStyle="1" w:styleId="15">
    <w:name w:val="Основной текст1"/>
    <w:basedOn w:val="a"/>
    <w:link w:val="af"/>
    <w:rsid w:val="00AD74C6"/>
    <w:pPr>
      <w:widowControl w:val="0"/>
      <w:shd w:val="clear" w:color="auto" w:fill="FFFFFF"/>
      <w:suppressAutoHyphens w:val="0"/>
      <w:spacing w:line="317" w:lineRule="exact"/>
      <w:jc w:val="both"/>
    </w:pPr>
    <w:rPr>
      <w:sz w:val="28"/>
      <w:szCs w:val="28"/>
      <w:lang w:val="x-none" w:eastAsia="x-none"/>
    </w:rPr>
  </w:style>
  <w:style w:type="character" w:customStyle="1" w:styleId="af0">
    <w:name w:val="Гипертекстовая ссылка"/>
    <w:uiPriority w:val="99"/>
    <w:rsid w:val="007C0F75"/>
    <w:rPr>
      <w:color w:val="106BBE"/>
    </w:rPr>
  </w:style>
  <w:style w:type="paragraph" w:customStyle="1" w:styleId="af1">
    <w:name w:val="Знак"/>
    <w:basedOn w:val="a"/>
    <w:rsid w:val="003A11CB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2">
    <w:name w:val="annotation reference"/>
    <w:uiPriority w:val="99"/>
    <w:semiHidden/>
    <w:unhideWhenUsed/>
    <w:rsid w:val="00DC6E4F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DC6E4F"/>
    <w:rPr>
      <w:sz w:val="20"/>
      <w:szCs w:val="20"/>
      <w:lang w:val="x-none"/>
    </w:rPr>
  </w:style>
  <w:style w:type="character" w:customStyle="1" w:styleId="af4">
    <w:name w:val="Текст примечания Знак"/>
    <w:link w:val="af3"/>
    <w:uiPriority w:val="99"/>
    <w:semiHidden/>
    <w:rsid w:val="00DC6E4F"/>
    <w:rPr>
      <w:lang w:eastAsia="ar-SA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C6E4F"/>
    <w:rPr>
      <w:b/>
      <w:bCs/>
    </w:rPr>
  </w:style>
  <w:style w:type="character" w:customStyle="1" w:styleId="af6">
    <w:name w:val="Тема примечания Знак"/>
    <w:link w:val="af5"/>
    <w:uiPriority w:val="99"/>
    <w:semiHidden/>
    <w:rsid w:val="00DC6E4F"/>
    <w:rPr>
      <w:b/>
      <w:bCs/>
      <w:lang w:eastAsia="ar-SA"/>
    </w:rPr>
  </w:style>
  <w:style w:type="paragraph" w:customStyle="1" w:styleId="Standard">
    <w:name w:val="Standard"/>
    <w:rsid w:val="006B696D"/>
    <w:pPr>
      <w:widowControl w:val="0"/>
      <w:suppressAutoHyphens/>
      <w:textAlignment w:val="baseline"/>
    </w:pPr>
    <w:rPr>
      <w:rFonts w:eastAsia="Andale Sans UI" w:cs="Tahoma"/>
      <w:kern w:val="1"/>
      <w:sz w:val="24"/>
      <w:szCs w:val="24"/>
      <w:lang w:val="de-DE" w:eastAsia="fa-IR" w:bidi="fa-IR"/>
    </w:rPr>
  </w:style>
  <w:style w:type="paragraph" w:styleId="af7">
    <w:name w:val="List Paragraph"/>
    <w:basedOn w:val="a"/>
    <w:uiPriority w:val="34"/>
    <w:qFormat/>
    <w:rsid w:val="00922D45"/>
    <w:pPr>
      <w:suppressAutoHyphens w:val="0"/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6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31415055.1000/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967A4-3E49-4FF1-988A-89879C923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981</Words>
  <Characters>5595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АЛЕКСЕЕВСКОГО СЕЛЬСКОГО</vt:lpstr>
    </vt:vector>
  </TitlesOfParts>
  <Company>Reanimator Extreme Edition</Company>
  <LinksUpToDate>false</LinksUpToDate>
  <CharactersWithSpaces>6563</CharactersWithSpaces>
  <SharedDoc>false</SharedDoc>
  <HLinks>
    <vt:vector size="6" baseType="variant">
      <vt:variant>
        <vt:i4>4390924</vt:i4>
      </vt:variant>
      <vt:variant>
        <vt:i4>0</vt:i4>
      </vt:variant>
      <vt:variant>
        <vt:i4>0</vt:i4>
      </vt:variant>
      <vt:variant>
        <vt:i4>5</vt:i4>
      </vt:variant>
      <vt:variant>
        <vt:lpwstr>garantf1://31415055.1000/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АЛЕКСЕЕВСКОГО СЕЛЬСКОГО</dc:title>
  <dc:subject/>
  <dc:creator>123</dc:creator>
  <cp:keywords/>
  <cp:lastModifiedBy>User</cp:lastModifiedBy>
  <cp:revision>2</cp:revision>
  <cp:lastPrinted>2025-02-03T06:22:00Z</cp:lastPrinted>
  <dcterms:created xsi:type="dcterms:W3CDTF">2025-02-04T06:40:00Z</dcterms:created>
  <dcterms:modified xsi:type="dcterms:W3CDTF">2025-02-04T06:40:00Z</dcterms:modified>
</cp:coreProperties>
</file>